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478" w:rsidRDefault="00B90478">
      <w:pPr>
        <w:rPr>
          <w:sz w:val="32"/>
        </w:rPr>
      </w:pPr>
    </w:p>
    <w:p w:rsidR="00B90478" w:rsidRDefault="00B56ADF">
      <w:pPr>
        <w:rPr>
          <w:sz w:val="28"/>
        </w:rPr>
        <w:sectPr w:rsidR="00B90478">
          <w:type w:val="continuous"/>
          <w:pgSz w:w="11920" w:h="16850"/>
          <w:pgMar w:top="360" w:right="320" w:bottom="280" w:left="1000" w:header="720" w:footer="720" w:gutter="0"/>
          <w:cols w:space="720"/>
        </w:sectPr>
      </w:pPr>
      <w:r w:rsidRPr="00B56ADF">
        <w:rPr>
          <w:noProof/>
          <w:sz w:val="28"/>
          <w:lang w:eastAsia="ru-RU"/>
        </w:rPr>
        <w:drawing>
          <wp:inline distT="0" distB="0" distL="0" distR="0">
            <wp:extent cx="6731000" cy="9255125"/>
            <wp:effectExtent l="0" t="0" r="0" b="3175"/>
            <wp:docPr id="1" name="Рисунок 1" descr="C:\Users\Admin\Desktop\к.п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.п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925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1"/>
        <w:gridCol w:w="1136"/>
        <w:gridCol w:w="2130"/>
        <w:gridCol w:w="2982"/>
      </w:tblGrid>
      <w:tr w:rsidR="00B90478">
        <w:trPr>
          <w:trHeight w:val="1269"/>
        </w:trPr>
        <w:tc>
          <w:tcPr>
            <w:tcW w:w="9789" w:type="dxa"/>
            <w:gridSpan w:val="4"/>
            <w:shd w:val="clear" w:color="auto" w:fill="D9D9D9"/>
          </w:tcPr>
          <w:p w:rsidR="00B90478" w:rsidRDefault="00B90478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B90478" w:rsidRDefault="00B13734">
            <w:pPr>
              <w:pStyle w:val="TableParagraph"/>
              <w:spacing w:line="278" w:lineRule="auto"/>
              <w:ind w:left="3362" w:right="608" w:hanging="2147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ШКОЛЫ НА 2024-2025 УЧЕБНЫЙ ГОД</w:t>
            </w:r>
          </w:p>
        </w:tc>
      </w:tr>
      <w:tr w:rsidR="00B90478">
        <w:trPr>
          <w:trHeight w:val="551"/>
        </w:trPr>
        <w:tc>
          <w:tcPr>
            <w:tcW w:w="9789" w:type="dxa"/>
            <w:gridSpan w:val="4"/>
          </w:tcPr>
          <w:p w:rsidR="00B90478" w:rsidRDefault="00B13734">
            <w:pPr>
              <w:pStyle w:val="TableParagraph"/>
              <w:spacing w:before="232" w:line="299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УРОЧНАЯ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B90478">
        <w:trPr>
          <w:trHeight w:val="827"/>
        </w:trPr>
        <w:tc>
          <w:tcPr>
            <w:tcW w:w="3541" w:type="dxa"/>
          </w:tcPr>
          <w:p w:rsidR="00B90478" w:rsidRDefault="00B13734">
            <w:pPr>
              <w:pStyle w:val="TableParagraph"/>
              <w:spacing w:before="265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6" w:type="dxa"/>
          </w:tcPr>
          <w:p w:rsidR="00B90478" w:rsidRDefault="00B13734">
            <w:pPr>
              <w:pStyle w:val="TableParagraph"/>
              <w:spacing w:before="265"/>
              <w:ind w:left="22" w:righ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130" w:type="dxa"/>
          </w:tcPr>
          <w:p w:rsidR="00B90478" w:rsidRDefault="00B13734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:rsidR="00B90478" w:rsidRDefault="00B13734">
            <w:pPr>
              <w:pStyle w:val="TableParagraph"/>
              <w:spacing w:before="7" w:line="264" w:lineRule="exact"/>
              <w:ind w:left="442" w:right="431" w:firstLine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время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2982" w:type="dxa"/>
          </w:tcPr>
          <w:p w:rsidR="00B90478" w:rsidRDefault="00B13734">
            <w:pPr>
              <w:pStyle w:val="TableParagraph"/>
              <w:spacing w:before="26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B90478">
        <w:trPr>
          <w:trHeight w:val="1103"/>
        </w:trPr>
        <w:tc>
          <w:tcPr>
            <w:tcW w:w="3541" w:type="dxa"/>
          </w:tcPr>
          <w:p w:rsidR="00B90478" w:rsidRDefault="00B13734">
            <w:pPr>
              <w:pStyle w:val="TableParagraph"/>
              <w:tabs>
                <w:tab w:val="left" w:pos="820"/>
              </w:tabs>
              <w:ind w:left="112" w:right="1492"/>
              <w:rPr>
                <w:sz w:val="24"/>
              </w:rPr>
            </w:pPr>
            <w:r>
              <w:rPr>
                <w:spacing w:val="-4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финансовой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36" w:type="dxa"/>
          </w:tcPr>
          <w:p w:rsidR="00B90478" w:rsidRDefault="00B13734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30" w:type="dxa"/>
          </w:tcPr>
          <w:p w:rsidR="00B90478" w:rsidRDefault="00B13734">
            <w:pPr>
              <w:pStyle w:val="TableParagraph"/>
              <w:ind w:left="846" w:right="576" w:hanging="26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82" w:type="dxa"/>
          </w:tcPr>
          <w:p w:rsidR="00B90478" w:rsidRDefault="00B13734">
            <w:pPr>
              <w:pStyle w:val="TableParagraph"/>
              <w:ind w:left="362" w:right="579" w:firstLine="5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завуч </w:t>
            </w:r>
            <w:r>
              <w:rPr>
                <w:sz w:val="24"/>
              </w:rPr>
              <w:t>по ВР, учителя</w:t>
            </w:r>
          </w:p>
        </w:tc>
      </w:tr>
      <w:tr w:rsidR="00B90478">
        <w:trPr>
          <w:trHeight w:val="1370"/>
        </w:trPr>
        <w:tc>
          <w:tcPr>
            <w:tcW w:w="3541" w:type="dxa"/>
          </w:tcPr>
          <w:p w:rsidR="00B90478" w:rsidRDefault="00B13734">
            <w:pPr>
              <w:pStyle w:val="TableParagraph"/>
              <w:spacing w:line="262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B90478" w:rsidRDefault="00B13734">
            <w:pPr>
              <w:pStyle w:val="TableParagraph"/>
              <w:ind w:left="112" w:right="66"/>
              <w:jc w:val="both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защита </w:t>
            </w:r>
            <w:r>
              <w:rPr>
                <w:spacing w:val="-2"/>
                <w:sz w:val="24"/>
              </w:rPr>
              <w:t>Родины»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(приуроченный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гражданской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  <w:p w:rsidR="00B90478" w:rsidRDefault="00B13734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1136" w:type="dxa"/>
          </w:tcPr>
          <w:p w:rsidR="00B90478" w:rsidRDefault="00B13734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30" w:type="dxa"/>
          </w:tcPr>
          <w:p w:rsidR="00B90478" w:rsidRDefault="00B13734">
            <w:pPr>
              <w:pStyle w:val="TableParagraph"/>
              <w:ind w:left="824" w:right="576" w:hanging="190"/>
              <w:rPr>
                <w:sz w:val="24"/>
              </w:rPr>
            </w:pPr>
            <w:r>
              <w:rPr>
                <w:spacing w:val="-4"/>
                <w:sz w:val="24"/>
              </w:rPr>
              <w:t>октябрь, 2024</w:t>
            </w:r>
          </w:p>
        </w:tc>
        <w:tc>
          <w:tcPr>
            <w:tcW w:w="2982" w:type="dxa"/>
          </w:tcPr>
          <w:p w:rsidR="00B90478" w:rsidRDefault="00B13734">
            <w:pPr>
              <w:pStyle w:val="TableParagraph"/>
              <w:ind w:left="720" w:hanging="557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ОБЗР,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90478">
        <w:trPr>
          <w:trHeight w:val="830"/>
        </w:trPr>
        <w:tc>
          <w:tcPr>
            <w:tcW w:w="3541" w:type="dxa"/>
          </w:tcPr>
          <w:p w:rsidR="00B90478" w:rsidRDefault="00B1373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Урок</w:t>
            </w:r>
            <w:r w:rsidR="003655C0"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  <w:p w:rsidR="00B90478" w:rsidRDefault="00B1373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6" w:type="dxa"/>
          </w:tcPr>
          <w:p w:rsidR="00B90478" w:rsidRDefault="00B13734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30" w:type="dxa"/>
          </w:tcPr>
          <w:p w:rsidR="00B90478" w:rsidRDefault="00B13734">
            <w:pPr>
              <w:pStyle w:val="TableParagraph"/>
              <w:ind w:left="824" w:right="634" w:hanging="190"/>
              <w:rPr>
                <w:sz w:val="24"/>
              </w:rPr>
            </w:pPr>
            <w:r>
              <w:rPr>
                <w:spacing w:val="-4"/>
                <w:sz w:val="24"/>
              </w:rPr>
              <w:t>декабрь, 2024</w:t>
            </w:r>
          </w:p>
        </w:tc>
        <w:tc>
          <w:tcPr>
            <w:tcW w:w="2982" w:type="dxa"/>
          </w:tcPr>
          <w:p w:rsidR="00B90478" w:rsidRDefault="00B13734">
            <w:pPr>
              <w:pStyle w:val="TableParagraph"/>
              <w:spacing w:before="263"/>
              <w:ind w:left="14" w:right="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551"/>
        </w:trPr>
        <w:tc>
          <w:tcPr>
            <w:tcW w:w="3541" w:type="dxa"/>
          </w:tcPr>
          <w:p w:rsidR="00B90478" w:rsidRDefault="00B1373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«Киноуроки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6" w:type="dxa"/>
          </w:tcPr>
          <w:p w:rsidR="00B90478" w:rsidRDefault="00B13734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30" w:type="dxa"/>
          </w:tcPr>
          <w:p w:rsidR="00B90478" w:rsidRDefault="00B13734">
            <w:pPr>
              <w:pStyle w:val="TableParagraph"/>
              <w:spacing w:before="3" w:line="228" w:lineRule="auto"/>
              <w:ind w:left="848" w:right="569" w:hanging="26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82" w:type="dxa"/>
          </w:tcPr>
          <w:p w:rsidR="00B90478" w:rsidRDefault="00B13734">
            <w:pPr>
              <w:pStyle w:val="TableParagraph"/>
              <w:spacing w:before="3" w:line="228" w:lineRule="auto"/>
              <w:ind w:left="792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B90478">
        <w:trPr>
          <w:trHeight w:val="827"/>
        </w:trPr>
        <w:tc>
          <w:tcPr>
            <w:tcW w:w="3541" w:type="dxa"/>
          </w:tcPr>
          <w:p w:rsidR="00B90478" w:rsidRDefault="00B1373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</w:t>
            </w:r>
          </w:p>
          <w:p w:rsidR="00B90478" w:rsidRDefault="00B13734">
            <w:pPr>
              <w:pStyle w:val="TableParagraph"/>
              <w:spacing w:before="4" w:line="268" w:lineRule="exact"/>
              <w:ind w:left="112" w:right="890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(школьный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136" w:type="dxa"/>
          </w:tcPr>
          <w:p w:rsidR="00B90478" w:rsidRDefault="00B13734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4-11</w:t>
            </w:r>
          </w:p>
        </w:tc>
        <w:tc>
          <w:tcPr>
            <w:tcW w:w="2130" w:type="dxa"/>
          </w:tcPr>
          <w:p w:rsidR="00B90478" w:rsidRDefault="00B13734">
            <w:pPr>
              <w:pStyle w:val="TableParagraph"/>
              <w:ind w:left="824" w:right="576" w:hanging="190"/>
              <w:rPr>
                <w:sz w:val="24"/>
              </w:rPr>
            </w:pPr>
            <w:r>
              <w:rPr>
                <w:spacing w:val="-4"/>
                <w:sz w:val="24"/>
              </w:rPr>
              <w:t>октябрь, 2024</w:t>
            </w:r>
          </w:p>
        </w:tc>
        <w:tc>
          <w:tcPr>
            <w:tcW w:w="2982" w:type="dxa"/>
          </w:tcPr>
          <w:p w:rsidR="00B90478" w:rsidRDefault="00B13734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предметники,</w:t>
            </w:r>
          </w:p>
          <w:p w:rsidR="00B90478" w:rsidRDefault="00B13734">
            <w:pPr>
              <w:pStyle w:val="TableParagraph"/>
              <w:ind w:left="1131"/>
              <w:rPr>
                <w:sz w:val="24"/>
              </w:rPr>
            </w:pPr>
            <w:r>
              <w:rPr>
                <w:spacing w:val="-8"/>
                <w:sz w:val="24"/>
              </w:rPr>
              <w:t>завуч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УВР</w:t>
            </w:r>
          </w:p>
        </w:tc>
      </w:tr>
      <w:tr w:rsidR="00B90478">
        <w:trPr>
          <w:trHeight w:val="551"/>
        </w:trPr>
        <w:tc>
          <w:tcPr>
            <w:tcW w:w="3541" w:type="dxa"/>
          </w:tcPr>
          <w:p w:rsidR="00B90478" w:rsidRDefault="00B1373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36" w:type="dxa"/>
          </w:tcPr>
          <w:p w:rsidR="00B90478" w:rsidRDefault="00B13734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30" w:type="dxa"/>
          </w:tcPr>
          <w:p w:rsidR="00B90478" w:rsidRDefault="00B13734">
            <w:pPr>
              <w:pStyle w:val="TableParagraph"/>
              <w:spacing w:line="230" w:lineRule="auto"/>
              <w:ind w:left="848" w:right="569" w:hanging="26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82" w:type="dxa"/>
          </w:tcPr>
          <w:p w:rsidR="00B90478" w:rsidRDefault="00B13734">
            <w:pPr>
              <w:pStyle w:val="TableParagraph"/>
              <w:spacing w:line="230" w:lineRule="auto"/>
              <w:ind w:left="792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B90478">
        <w:trPr>
          <w:trHeight w:val="554"/>
        </w:trPr>
        <w:tc>
          <w:tcPr>
            <w:tcW w:w="3541" w:type="dxa"/>
          </w:tcPr>
          <w:p w:rsidR="00B90478" w:rsidRDefault="00B1373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136" w:type="dxa"/>
          </w:tcPr>
          <w:p w:rsidR="00B90478" w:rsidRDefault="00B13734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130" w:type="dxa"/>
          </w:tcPr>
          <w:p w:rsidR="00B90478" w:rsidRDefault="00B13734">
            <w:pPr>
              <w:pStyle w:val="TableParagraph"/>
              <w:spacing w:line="268" w:lineRule="exact"/>
              <w:ind w:left="1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01.10.2024</w:t>
            </w:r>
          </w:p>
        </w:tc>
        <w:tc>
          <w:tcPr>
            <w:tcW w:w="2982" w:type="dxa"/>
          </w:tcPr>
          <w:p w:rsidR="00B90478" w:rsidRDefault="00B13734">
            <w:pPr>
              <w:pStyle w:val="TableParagraph"/>
              <w:spacing w:line="268" w:lineRule="exact"/>
              <w:ind w:left="14" w:right="9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B90478">
        <w:trPr>
          <w:trHeight w:val="553"/>
        </w:trPr>
        <w:tc>
          <w:tcPr>
            <w:tcW w:w="3541" w:type="dxa"/>
          </w:tcPr>
          <w:p w:rsidR="00B90478" w:rsidRDefault="00B13734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математика</w:t>
            </w:r>
          </w:p>
        </w:tc>
        <w:tc>
          <w:tcPr>
            <w:tcW w:w="1136" w:type="dxa"/>
          </w:tcPr>
          <w:p w:rsidR="00B90478" w:rsidRDefault="00B13734">
            <w:pPr>
              <w:pStyle w:val="TableParagraph"/>
              <w:spacing w:line="268" w:lineRule="exact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130" w:type="dxa"/>
          </w:tcPr>
          <w:p w:rsidR="00B90478" w:rsidRDefault="00B13734">
            <w:pPr>
              <w:pStyle w:val="TableParagraph"/>
              <w:spacing w:line="268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01.12.2024</w:t>
            </w:r>
          </w:p>
        </w:tc>
        <w:tc>
          <w:tcPr>
            <w:tcW w:w="2982" w:type="dxa"/>
          </w:tcPr>
          <w:p w:rsidR="00B90478" w:rsidRDefault="00B13734">
            <w:pPr>
              <w:pStyle w:val="TableParagraph"/>
              <w:spacing w:line="268" w:lineRule="exact"/>
              <w:ind w:left="14" w:right="1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B90478">
        <w:trPr>
          <w:trHeight w:val="1103"/>
        </w:trPr>
        <w:tc>
          <w:tcPr>
            <w:tcW w:w="3541" w:type="dxa"/>
          </w:tcPr>
          <w:p w:rsidR="00B90478" w:rsidRDefault="00B1373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81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дня</w:t>
            </w:r>
          </w:p>
          <w:p w:rsidR="00B90478" w:rsidRDefault="00B13734">
            <w:pPr>
              <w:pStyle w:val="TableParagraph"/>
              <w:spacing w:line="242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Всеобщей </w:t>
            </w:r>
            <w:r>
              <w:rPr>
                <w:sz w:val="24"/>
              </w:rPr>
              <w:t>Декларации прав</w:t>
            </w:r>
          </w:p>
          <w:p w:rsidR="00B90478" w:rsidRDefault="00B1373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(1948)</w:t>
            </w:r>
          </w:p>
        </w:tc>
        <w:tc>
          <w:tcPr>
            <w:tcW w:w="1136" w:type="dxa"/>
          </w:tcPr>
          <w:p w:rsidR="00B90478" w:rsidRDefault="00B13734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130" w:type="dxa"/>
          </w:tcPr>
          <w:p w:rsidR="00B90478" w:rsidRDefault="00B13734">
            <w:pPr>
              <w:pStyle w:val="TableParagraph"/>
              <w:spacing w:line="265" w:lineRule="exact"/>
              <w:ind w:left="1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10.12.2024</w:t>
            </w:r>
          </w:p>
        </w:tc>
        <w:tc>
          <w:tcPr>
            <w:tcW w:w="2982" w:type="dxa"/>
          </w:tcPr>
          <w:p w:rsidR="00B90478" w:rsidRDefault="00B13734">
            <w:pPr>
              <w:pStyle w:val="TableParagraph"/>
              <w:ind w:left="578" w:right="579" w:hanging="13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обществознания</w:t>
            </w:r>
          </w:p>
        </w:tc>
      </w:tr>
      <w:tr w:rsidR="00B90478">
        <w:trPr>
          <w:trHeight w:val="551"/>
        </w:trPr>
        <w:tc>
          <w:tcPr>
            <w:tcW w:w="3541" w:type="dxa"/>
          </w:tcPr>
          <w:p w:rsidR="00B90478" w:rsidRDefault="00B1373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1136" w:type="dxa"/>
          </w:tcPr>
          <w:p w:rsidR="00B90478" w:rsidRDefault="00B13734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130" w:type="dxa"/>
          </w:tcPr>
          <w:p w:rsidR="00B90478" w:rsidRDefault="00B13734">
            <w:pPr>
              <w:pStyle w:val="TableParagraph"/>
              <w:spacing w:line="265" w:lineRule="exact"/>
              <w:ind w:left="1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21.03.2025</w:t>
            </w:r>
          </w:p>
        </w:tc>
        <w:tc>
          <w:tcPr>
            <w:tcW w:w="2982" w:type="dxa"/>
          </w:tcPr>
          <w:p w:rsidR="00B90478" w:rsidRDefault="00B13734">
            <w:pPr>
              <w:pStyle w:val="TableParagraph"/>
              <w:spacing w:line="230" w:lineRule="auto"/>
              <w:ind w:left="408" w:right="277" w:firstLine="105"/>
              <w:rPr>
                <w:sz w:val="24"/>
              </w:rPr>
            </w:pPr>
            <w:r>
              <w:rPr>
                <w:sz w:val="24"/>
              </w:rPr>
              <w:t xml:space="preserve">Учителя русского </w:t>
            </w:r>
            <w:r>
              <w:rPr>
                <w:spacing w:val="-2"/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B90478">
        <w:trPr>
          <w:trHeight w:val="551"/>
        </w:trPr>
        <w:tc>
          <w:tcPr>
            <w:tcW w:w="3541" w:type="dxa"/>
          </w:tcPr>
          <w:p w:rsidR="00B90478" w:rsidRDefault="00B1373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136" w:type="dxa"/>
          </w:tcPr>
          <w:p w:rsidR="00B90478" w:rsidRDefault="00B13734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30" w:type="dxa"/>
          </w:tcPr>
          <w:p w:rsidR="00B90478" w:rsidRDefault="00B13734">
            <w:pPr>
              <w:pStyle w:val="TableParagraph"/>
              <w:spacing w:line="265" w:lineRule="exact"/>
              <w:ind w:left="1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21.03.2025</w:t>
            </w:r>
          </w:p>
        </w:tc>
        <w:tc>
          <w:tcPr>
            <w:tcW w:w="2982" w:type="dxa"/>
          </w:tcPr>
          <w:p w:rsidR="00B90478" w:rsidRDefault="00B13734">
            <w:pPr>
              <w:pStyle w:val="TableParagraph"/>
              <w:spacing w:line="232" w:lineRule="auto"/>
              <w:ind w:left="295" w:right="277" w:firstLine="187"/>
              <w:rPr>
                <w:sz w:val="24"/>
              </w:rPr>
            </w:pPr>
            <w:r>
              <w:rPr>
                <w:sz w:val="24"/>
              </w:rPr>
              <w:t xml:space="preserve">Учитель географии,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90478" w:rsidRDefault="00B90478">
      <w:pPr>
        <w:spacing w:line="232" w:lineRule="auto"/>
        <w:rPr>
          <w:sz w:val="24"/>
        </w:rPr>
        <w:sectPr w:rsidR="00B90478">
          <w:pgSz w:w="11920" w:h="16850"/>
          <w:pgMar w:top="940" w:right="320" w:bottom="1149" w:left="1000" w:header="720" w:footer="720" w:gutter="0"/>
          <w:cols w:space="720"/>
        </w:sectPr>
      </w:pPr>
    </w:p>
    <w:tbl>
      <w:tblPr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132"/>
        <w:gridCol w:w="1003"/>
        <w:gridCol w:w="132"/>
        <w:gridCol w:w="1997"/>
        <w:gridCol w:w="132"/>
        <w:gridCol w:w="2835"/>
      </w:tblGrid>
      <w:tr w:rsidR="00B90478">
        <w:trPr>
          <w:trHeight w:val="827"/>
        </w:trPr>
        <w:tc>
          <w:tcPr>
            <w:tcW w:w="3536" w:type="dxa"/>
          </w:tcPr>
          <w:p w:rsidR="00B90478" w:rsidRDefault="00B13734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pacing w:val="-4"/>
                <w:sz w:val="24"/>
              </w:rPr>
              <w:t>Международный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заповедников</w:t>
            </w:r>
          </w:p>
        </w:tc>
        <w:tc>
          <w:tcPr>
            <w:tcW w:w="1135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535"/>
              <w:rPr>
                <w:sz w:val="24"/>
              </w:rPr>
            </w:pPr>
            <w:r>
              <w:rPr>
                <w:spacing w:val="-2"/>
                <w:sz w:val="24"/>
              </w:rPr>
              <w:t>24.05.2025</w:t>
            </w:r>
          </w:p>
        </w:tc>
        <w:tc>
          <w:tcPr>
            <w:tcW w:w="2967" w:type="dxa"/>
            <w:gridSpan w:val="2"/>
          </w:tcPr>
          <w:p w:rsidR="00B90478" w:rsidRDefault="00B13734">
            <w:pPr>
              <w:pStyle w:val="TableParagraph"/>
              <w:spacing w:line="232" w:lineRule="auto"/>
              <w:ind w:left="297" w:right="260" w:firstLine="187"/>
              <w:rPr>
                <w:sz w:val="24"/>
              </w:rPr>
            </w:pPr>
            <w:r>
              <w:rPr>
                <w:sz w:val="24"/>
              </w:rPr>
              <w:t xml:space="preserve">Учитель географии,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1112"/>
        </w:trPr>
        <w:tc>
          <w:tcPr>
            <w:tcW w:w="3536" w:type="dxa"/>
            <w:tcBorders>
              <w:bottom w:val="double" w:sz="4" w:space="0" w:color="000000"/>
            </w:tcBorders>
          </w:tcPr>
          <w:p w:rsidR="00B90478" w:rsidRDefault="00B13734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письменности </w:t>
            </w:r>
            <w:r>
              <w:rPr>
                <w:sz w:val="24"/>
              </w:rPr>
              <w:t>и культуры</w:t>
            </w:r>
          </w:p>
        </w:tc>
        <w:tc>
          <w:tcPr>
            <w:tcW w:w="1135" w:type="dxa"/>
            <w:gridSpan w:val="2"/>
            <w:tcBorders>
              <w:bottom w:val="double" w:sz="4" w:space="0" w:color="000000"/>
            </w:tcBorders>
          </w:tcPr>
          <w:p w:rsidR="00B90478" w:rsidRDefault="00B13734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  <w:gridSpan w:val="2"/>
            <w:tcBorders>
              <w:bottom w:val="double" w:sz="4" w:space="0" w:color="000000"/>
            </w:tcBorders>
          </w:tcPr>
          <w:p w:rsidR="00B90478" w:rsidRDefault="00B13734">
            <w:pPr>
              <w:pStyle w:val="TableParagraph"/>
              <w:spacing w:line="265" w:lineRule="exact"/>
              <w:ind w:left="535"/>
              <w:rPr>
                <w:sz w:val="24"/>
              </w:rPr>
            </w:pPr>
            <w:r>
              <w:rPr>
                <w:spacing w:val="-2"/>
                <w:sz w:val="24"/>
              </w:rPr>
              <w:t>24.05.2025</w:t>
            </w:r>
          </w:p>
        </w:tc>
        <w:tc>
          <w:tcPr>
            <w:tcW w:w="2967" w:type="dxa"/>
            <w:gridSpan w:val="2"/>
            <w:tcBorders>
              <w:bottom w:val="double" w:sz="4" w:space="0" w:color="000000"/>
            </w:tcBorders>
          </w:tcPr>
          <w:p w:rsidR="00B90478" w:rsidRDefault="00B13734">
            <w:pPr>
              <w:pStyle w:val="TableParagraph"/>
              <w:ind w:left="410" w:right="260" w:firstLine="105"/>
              <w:rPr>
                <w:sz w:val="24"/>
              </w:rPr>
            </w:pPr>
            <w:r>
              <w:rPr>
                <w:sz w:val="24"/>
              </w:rPr>
              <w:t xml:space="preserve">Учитель русского </w:t>
            </w:r>
            <w:r>
              <w:rPr>
                <w:spacing w:val="-2"/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литературы, классные</w:t>
            </w:r>
          </w:p>
          <w:p w:rsidR="00B90478" w:rsidRDefault="00B13734">
            <w:pPr>
              <w:pStyle w:val="TableParagraph"/>
              <w:spacing w:line="273" w:lineRule="exact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563"/>
        </w:trPr>
        <w:tc>
          <w:tcPr>
            <w:tcW w:w="9767" w:type="dxa"/>
            <w:gridSpan w:val="7"/>
            <w:tcBorders>
              <w:top w:val="double" w:sz="4" w:space="0" w:color="000000"/>
            </w:tcBorders>
          </w:tcPr>
          <w:p w:rsidR="00B90478" w:rsidRDefault="00B13734">
            <w:pPr>
              <w:pStyle w:val="TableParagraph"/>
              <w:spacing w:before="242" w:line="301" w:lineRule="exact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РУКОВОДСТВО</w:t>
            </w:r>
          </w:p>
        </w:tc>
      </w:tr>
      <w:tr w:rsidR="00B90478">
        <w:trPr>
          <w:trHeight w:val="551"/>
        </w:trPr>
        <w:tc>
          <w:tcPr>
            <w:tcW w:w="3668" w:type="dxa"/>
            <w:gridSpan w:val="2"/>
          </w:tcPr>
          <w:p w:rsidR="00B90478" w:rsidRDefault="00B13734">
            <w:pPr>
              <w:pStyle w:val="TableParagraph"/>
              <w:spacing w:line="230" w:lineRule="auto"/>
              <w:ind w:left="112" w:right="939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>паспорта класса</w:t>
            </w:r>
          </w:p>
        </w:tc>
        <w:tc>
          <w:tcPr>
            <w:tcW w:w="1135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  <w:gridSpan w:val="2"/>
          </w:tcPr>
          <w:p w:rsidR="00B90478" w:rsidRDefault="00B13734">
            <w:pPr>
              <w:pStyle w:val="TableParagraph"/>
              <w:spacing w:line="230" w:lineRule="auto"/>
              <w:ind w:left="321" w:right="308" w:firstLine="386"/>
              <w:rPr>
                <w:sz w:val="24"/>
              </w:rPr>
            </w:pPr>
            <w:r>
              <w:rPr>
                <w:spacing w:val="-2"/>
                <w:sz w:val="24"/>
              </w:rPr>
              <w:t>август- сентябрь,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30" w:lineRule="auto"/>
              <w:ind w:left="720" w:hanging="45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551"/>
        </w:trPr>
        <w:tc>
          <w:tcPr>
            <w:tcW w:w="3668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135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3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717"/>
        </w:trPr>
        <w:tc>
          <w:tcPr>
            <w:tcW w:w="3668" w:type="dxa"/>
            <w:gridSpan w:val="2"/>
          </w:tcPr>
          <w:p w:rsidR="00B90478" w:rsidRDefault="00B1373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внутренний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135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  <w:gridSpan w:val="2"/>
          </w:tcPr>
          <w:p w:rsidR="00B90478" w:rsidRDefault="00B13734">
            <w:pPr>
              <w:pStyle w:val="TableParagraph"/>
              <w:ind w:left="432" w:right="308" w:hanging="9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 </w:t>
            </w:r>
            <w:r>
              <w:rPr>
                <w:sz w:val="24"/>
              </w:rPr>
              <w:t>(по запросу)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32" w:lineRule="auto"/>
              <w:ind w:left="775" w:hanging="6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830"/>
        </w:trPr>
        <w:tc>
          <w:tcPr>
            <w:tcW w:w="3668" w:type="dxa"/>
            <w:gridSpan w:val="2"/>
          </w:tcPr>
          <w:p w:rsidR="00B90478" w:rsidRDefault="003655C0">
            <w:pPr>
              <w:pStyle w:val="TableParagraph"/>
              <w:tabs>
                <w:tab w:val="left" w:pos="1528"/>
                <w:tab w:val="left" w:pos="1857"/>
                <w:tab w:val="left" w:pos="2301"/>
                <w:tab w:val="left" w:pos="3329"/>
              </w:tabs>
              <w:spacing w:line="237" w:lineRule="auto"/>
              <w:ind w:left="112" w:right="22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 xml:space="preserve"> </w:t>
            </w:r>
            <w:r w:rsidR="00B13734">
              <w:rPr>
                <w:sz w:val="24"/>
              </w:rPr>
              <w:t xml:space="preserve">час «День </w:t>
            </w:r>
            <w:r w:rsidR="00B13734">
              <w:rPr>
                <w:spacing w:val="-2"/>
                <w:sz w:val="24"/>
              </w:rPr>
              <w:t>солидарности</w:t>
            </w:r>
            <w:r w:rsidR="00B13734">
              <w:rPr>
                <w:sz w:val="24"/>
              </w:rPr>
              <w:tab/>
            </w:r>
            <w:r w:rsidR="00B13734">
              <w:rPr>
                <w:sz w:val="24"/>
              </w:rPr>
              <w:tab/>
            </w:r>
            <w:r w:rsidR="00B13734">
              <w:rPr>
                <w:spacing w:val="-10"/>
                <w:sz w:val="24"/>
              </w:rPr>
              <w:t>в</w:t>
            </w:r>
            <w:r w:rsidR="00B13734">
              <w:rPr>
                <w:sz w:val="24"/>
              </w:rPr>
              <w:tab/>
            </w:r>
            <w:r w:rsidR="00B13734">
              <w:rPr>
                <w:spacing w:val="-2"/>
                <w:sz w:val="24"/>
              </w:rPr>
              <w:t>борьбе</w:t>
            </w:r>
            <w:r w:rsidR="00B13734">
              <w:rPr>
                <w:sz w:val="24"/>
              </w:rPr>
              <w:tab/>
            </w:r>
            <w:r w:rsidR="00B13734">
              <w:rPr>
                <w:spacing w:val="-10"/>
                <w:sz w:val="24"/>
              </w:rPr>
              <w:t>с</w:t>
            </w:r>
          </w:p>
          <w:p w:rsidR="00B90478" w:rsidRDefault="00B1373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1135" w:type="dxa"/>
            <w:gridSpan w:val="2"/>
          </w:tcPr>
          <w:p w:rsidR="00B90478" w:rsidRDefault="00B13734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  <w:gridSpan w:val="2"/>
          </w:tcPr>
          <w:p w:rsidR="00B90478" w:rsidRDefault="00B13734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pacing w:val="-2"/>
                <w:sz w:val="24"/>
              </w:rPr>
              <w:t>03.09.2024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549"/>
        </w:trPr>
        <w:tc>
          <w:tcPr>
            <w:tcW w:w="3668" w:type="dxa"/>
            <w:gridSpan w:val="2"/>
          </w:tcPr>
          <w:p w:rsidR="00B90478" w:rsidRDefault="00B1373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«Международный день памяти жертв фашизма»</w:t>
            </w:r>
          </w:p>
        </w:tc>
        <w:tc>
          <w:tcPr>
            <w:tcW w:w="1135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535"/>
              <w:rPr>
                <w:sz w:val="24"/>
              </w:rPr>
            </w:pPr>
            <w:r>
              <w:rPr>
                <w:spacing w:val="-2"/>
                <w:sz w:val="24"/>
              </w:rPr>
              <w:t>11.09.2024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1607"/>
        </w:trPr>
        <w:tc>
          <w:tcPr>
            <w:tcW w:w="3668" w:type="dxa"/>
            <w:gridSpan w:val="2"/>
          </w:tcPr>
          <w:p w:rsidR="00B90478" w:rsidRDefault="00B13734" w:rsidP="003655C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Донецкой</w:t>
            </w:r>
          </w:p>
          <w:p w:rsidR="00B90478" w:rsidRDefault="00B13734">
            <w:pPr>
              <w:pStyle w:val="TableParagraph"/>
              <w:spacing w:before="3"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Народной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Луганской Народной Республики,</w:t>
            </w:r>
          </w:p>
          <w:p w:rsidR="00B90478" w:rsidRDefault="00B1373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Запорожской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90478" w:rsidRDefault="00B1373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Херсонской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Федерацией</w:t>
            </w:r>
          </w:p>
        </w:tc>
        <w:tc>
          <w:tcPr>
            <w:tcW w:w="1135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511"/>
              <w:rPr>
                <w:sz w:val="24"/>
              </w:rPr>
            </w:pPr>
            <w:r>
              <w:rPr>
                <w:spacing w:val="-2"/>
                <w:sz w:val="24"/>
              </w:rPr>
              <w:t>30.09.2024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552"/>
        </w:trPr>
        <w:tc>
          <w:tcPr>
            <w:tcW w:w="3668" w:type="dxa"/>
            <w:gridSpan w:val="2"/>
          </w:tcPr>
          <w:p w:rsidR="00B90478" w:rsidRDefault="00B1373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дедушек ко Дню пожилого человека</w:t>
            </w:r>
          </w:p>
        </w:tc>
        <w:tc>
          <w:tcPr>
            <w:tcW w:w="1135" w:type="dxa"/>
            <w:gridSpan w:val="2"/>
          </w:tcPr>
          <w:p w:rsidR="00B90478" w:rsidRDefault="00B13734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  <w:gridSpan w:val="2"/>
          </w:tcPr>
          <w:p w:rsidR="00B90478" w:rsidRDefault="00B13734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pacing w:val="-2"/>
                <w:sz w:val="24"/>
              </w:rPr>
              <w:t>01.10.2024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551"/>
        </w:trPr>
        <w:tc>
          <w:tcPr>
            <w:tcW w:w="3668" w:type="dxa"/>
            <w:gridSpan w:val="2"/>
          </w:tcPr>
          <w:p w:rsidR="00B90478" w:rsidRDefault="00B13734">
            <w:pPr>
              <w:pStyle w:val="TableParagraph"/>
              <w:spacing w:before="265" w:line="266" w:lineRule="exact"/>
              <w:ind w:left="18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животных</w:t>
            </w:r>
          </w:p>
        </w:tc>
        <w:tc>
          <w:tcPr>
            <w:tcW w:w="1135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535"/>
              <w:rPr>
                <w:sz w:val="24"/>
              </w:rPr>
            </w:pPr>
            <w:r>
              <w:rPr>
                <w:spacing w:val="-2"/>
                <w:sz w:val="24"/>
              </w:rPr>
              <w:t>04.10.2024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551"/>
        </w:trPr>
        <w:tc>
          <w:tcPr>
            <w:tcW w:w="3668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35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321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827"/>
        </w:trPr>
        <w:tc>
          <w:tcPr>
            <w:tcW w:w="3668" w:type="dxa"/>
            <w:gridSpan w:val="2"/>
          </w:tcPr>
          <w:p w:rsidR="00B90478" w:rsidRDefault="00B1373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135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376"/>
              <w:rPr>
                <w:sz w:val="24"/>
              </w:rPr>
            </w:pPr>
            <w:r>
              <w:rPr>
                <w:spacing w:val="-5"/>
                <w:sz w:val="24"/>
              </w:rPr>
              <w:t>18-</w:t>
            </w:r>
            <w:r>
              <w:rPr>
                <w:spacing w:val="-2"/>
                <w:sz w:val="24"/>
              </w:rPr>
              <w:t>19.10.2024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551"/>
        </w:trPr>
        <w:tc>
          <w:tcPr>
            <w:tcW w:w="3668" w:type="dxa"/>
            <w:gridSpan w:val="2"/>
          </w:tcPr>
          <w:p w:rsidR="00B90478" w:rsidRDefault="00B13734">
            <w:pPr>
              <w:pStyle w:val="TableParagraph"/>
              <w:tabs>
                <w:tab w:val="left" w:pos="1046"/>
                <w:tab w:val="left" w:pos="2525"/>
              </w:tabs>
              <w:spacing w:line="230" w:lineRule="auto"/>
              <w:ind w:left="112" w:right="229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единства </w:t>
            </w:r>
            <w:r>
              <w:rPr>
                <w:sz w:val="24"/>
              </w:rPr>
              <w:t>Беседы: «Символы России»</w:t>
            </w:r>
          </w:p>
        </w:tc>
        <w:tc>
          <w:tcPr>
            <w:tcW w:w="1135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535"/>
              <w:rPr>
                <w:sz w:val="24"/>
              </w:rPr>
            </w:pPr>
            <w:r>
              <w:rPr>
                <w:spacing w:val="-2"/>
                <w:sz w:val="24"/>
              </w:rPr>
              <w:t>04.11.2024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30" w:lineRule="auto"/>
              <w:ind w:left="720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B90478">
        <w:trPr>
          <w:trHeight w:val="825"/>
        </w:trPr>
        <w:tc>
          <w:tcPr>
            <w:tcW w:w="3668" w:type="dxa"/>
            <w:gridSpan w:val="2"/>
          </w:tcPr>
          <w:p w:rsidR="00B90478" w:rsidRDefault="00B1373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«Международный </w:t>
            </w:r>
            <w:r>
              <w:rPr>
                <w:sz w:val="24"/>
              </w:rPr>
              <w:t>день Толерантности»</w:t>
            </w:r>
          </w:p>
        </w:tc>
        <w:tc>
          <w:tcPr>
            <w:tcW w:w="1135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535"/>
              <w:rPr>
                <w:sz w:val="24"/>
              </w:rPr>
            </w:pPr>
            <w:r>
              <w:rPr>
                <w:spacing w:val="-2"/>
                <w:sz w:val="24"/>
              </w:rPr>
              <w:t>15.11.2024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552"/>
        </w:trPr>
        <w:tc>
          <w:tcPr>
            <w:tcW w:w="3668" w:type="dxa"/>
            <w:gridSpan w:val="2"/>
          </w:tcPr>
          <w:p w:rsidR="00B90478" w:rsidRDefault="00B1373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135" w:type="dxa"/>
            <w:gridSpan w:val="2"/>
          </w:tcPr>
          <w:p w:rsidR="00B90478" w:rsidRDefault="00B13734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  <w:gridSpan w:val="2"/>
          </w:tcPr>
          <w:p w:rsidR="00B90478" w:rsidRDefault="00B13734">
            <w:pPr>
              <w:pStyle w:val="TableParagraph"/>
              <w:spacing w:line="268" w:lineRule="exact"/>
              <w:ind w:left="422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827"/>
        </w:trPr>
        <w:tc>
          <w:tcPr>
            <w:tcW w:w="3668" w:type="dxa"/>
            <w:gridSpan w:val="2"/>
          </w:tcPr>
          <w:p w:rsidR="00B90478" w:rsidRDefault="00B1373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Беседа «Доброта спасѐт мир» к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135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  <w:gridSpan w:val="2"/>
          </w:tcPr>
          <w:p w:rsidR="00B90478" w:rsidRDefault="00B13734">
            <w:pPr>
              <w:pStyle w:val="TableParagraph"/>
              <w:spacing w:line="265" w:lineRule="exact"/>
              <w:ind w:left="535"/>
              <w:rPr>
                <w:sz w:val="24"/>
              </w:rPr>
            </w:pPr>
            <w:r>
              <w:rPr>
                <w:spacing w:val="-2"/>
                <w:sz w:val="24"/>
              </w:rPr>
              <w:t>03.12.2024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руководители,</w:t>
            </w:r>
          </w:p>
          <w:p w:rsidR="00B90478" w:rsidRDefault="00B13734">
            <w:pPr>
              <w:pStyle w:val="TableParagraph"/>
              <w:ind w:left="1138"/>
              <w:rPr>
                <w:sz w:val="24"/>
              </w:rPr>
            </w:pPr>
            <w:r>
              <w:rPr>
                <w:spacing w:val="-8"/>
                <w:sz w:val="24"/>
              </w:rPr>
              <w:t>завуч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ВР</w:t>
            </w:r>
          </w:p>
        </w:tc>
      </w:tr>
      <w:tr w:rsidR="00B90478">
        <w:trPr>
          <w:trHeight w:val="829"/>
        </w:trPr>
        <w:tc>
          <w:tcPr>
            <w:tcW w:w="3668" w:type="dxa"/>
            <w:gridSpan w:val="2"/>
          </w:tcPr>
          <w:p w:rsidR="00B90478" w:rsidRDefault="00B13734">
            <w:pPr>
              <w:pStyle w:val="TableParagraph"/>
              <w:tabs>
                <w:tab w:val="left" w:pos="1528"/>
                <w:tab w:val="left" w:pos="2236"/>
              </w:tabs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тему:</w:t>
            </w:r>
          </w:p>
          <w:p w:rsidR="00B90478" w:rsidRDefault="00B13734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«Конституция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закон моей страны»</w:t>
            </w:r>
          </w:p>
        </w:tc>
        <w:tc>
          <w:tcPr>
            <w:tcW w:w="1135" w:type="dxa"/>
            <w:gridSpan w:val="2"/>
          </w:tcPr>
          <w:p w:rsidR="00B90478" w:rsidRDefault="00B13734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  <w:gridSpan w:val="2"/>
          </w:tcPr>
          <w:p w:rsidR="00B90478" w:rsidRDefault="00B13734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pacing w:val="-2"/>
                <w:sz w:val="24"/>
              </w:rPr>
              <w:t>12.12.2024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90478" w:rsidRDefault="00B90478">
      <w:pPr>
        <w:spacing w:line="268" w:lineRule="exact"/>
        <w:jc w:val="center"/>
        <w:rPr>
          <w:sz w:val="24"/>
        </w:rPr>
        <w:sectPr w:rsidR="00B90478">
          <w:type w:val="continuous"/>
          <w:pgSz w:w="11920" w:h="16850"/>
          <w:pgMar w:top="1120" w:right="320" w:bottom="758" w:left="1000" w:header="720" w:footer="720" w:gutter="0"/>
          <w:cols w:space="720"/>
        </w:sectPr>
      </w:pPr>
    </w:p>
    <w:tbl>
      <w:tblPr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8"/>
        <w:gridCol w:w="1135"/>
        <w:gridCol w:w="2129"/>
        <w:gridCol w:w="2835"/>
      </w:tblGrid>
      <w:tr w:rsidR="00B90478">
        <w:trPr>
          <w:trHeight w:val="1104"/>
        </w:trPr>
        <w:tc>
          <w:tcPr>
            <w:tcW w:w="3668" w:type="dxa"/>
          </w:tcPr>
          <w:p w:rsidR="00B90478" w:rsidRDefault="00B13734">
            <w:pPr>
              <w:pStyle w:val="TableParagraph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 «День полного освобождения Ленинграда от фашистской блокады (1944 год)»</w:t>
            </w:r>
          </w:p>
        </w:tc>
        <w:tc>
          <w:tcPr>
            <w:tcW w:w="1135" w:type="dxa"/>
          </w:tcPr>
          <w:p w:rsidR="00B90478" w:rsidRDefault="00B13734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</w:tcPr>
          <w:p w:rsidR="00B90478" w:rsidRDefault="00B1373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20-</w:t>
            </w:r>
            <w:r>
              <w:rPr>
                <w:spacing w:val="-2"/>
                <w:sz w:val="24"/>
              </w:rPr>
              <w:t>26.01.2025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37" w:lineRule="auto"/>
              <w:ind w:left="722" w:firstLine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B90478">
        <w:trPr>
          <w:trHeight w:val="551"/>
        </w:trPr>
        <w:tc>
          <w:tcPr>
            <w:tcW w:w="3668" w:type="dxa"/>
          </w:tcPr>
          <w:p w:rsidR="00B90478" w:rsidRDefault="00B13734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посвящѐнный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победы в Сталинградской битве</w:t>
            </w:r>
          </w:p>
        </w:tc>
        <w:tc>
          <w:tcPr>
            <w:tcW w:w="1135" w:type="dxa"/>
          </w:tcPr>
          <w:p w:rsidR="00B90478" w:rsidRDefault="00B13734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</w:tcPr>
          <w:p w:rsidR="00B90478" w:rsidRDefault="00B13734">
            <w:pPr>
              <w:pStyle w:val="TableParagraph"/>
              <w:spacing w:line="265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02.02.2025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796"/>
        </w:trPr>
        <w:tc>
          <w:tcPr>
            <w:tcW w:w="3668" w:type="dxa"/>
          </w:tcPr>
          <w:p w:rsidR="00B90478" w:rsidRDefault="00B1373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1135" w:type="dxa"/>
          </w:tcPr>
          <w:p w:rsidR="00B90478" w:rsidRDefault="00B13734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</w:tcPr>
          <w:p w:rsidR="00B90478" w:rsidRDefault="00B13734">
            <w:pPr>
              <w:pStyle w:val="TableParagraph"/>
              <w:spacing w:before="3" w:line="228" w:lineRule="auto"/>
              <w:ind w:left="832" w:hanging="478"/>
              <w:rPr>
                <w:sz w:val="24"/>
              </w:rPr>
            </w:pPr>
            <w:r>
              <w:rPr>
                <w:spacing w:val="-4"/>
                <w:sz w:val="24"/>
              </w:rPr>
              <w:t>февраль-март, 2025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before="3" w:line="228" w:lineRule="auto"/>
              <w:ind w:left="720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B90478">
        <w:trPr>
          <w:trHeight w:val="551"/>
        </w:trPr>
        <w:tc>
          <w:tcPr>
            <w:tcW w:w="3668" w:type="dxa"/>
          </w:tcPr>
          <w:p w:rsidR="00B90478" w:rsidRDefault="00B13734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«Космос</w:t>
            </w:r>
          </w:p>
          <w:p w:rsidR="00B90478" w:rsidRDefault="00B1373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135" w:type="dxa"/>
          </w:tcPr>
          <w:p w:rsidR="00B90478" w:rsidRDefault="00B13734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</w:tcPr>
          <w:p w:rsidR="00B90478" w:rsidRDefault="00B13734">
            <w:pPr>
              <w:pStyle w:val="TableParagraph"/>
              <w:spacing w:line="265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11.04.2025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30" w:lineRule="auto"/>
              <w:ind w:left="720" w:firstLine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B90478">
        <w:trPr>
          <w:trHeight w:val="1104"/>
        </w:trPr>
        <w:tc>
          <w:tcPr>
            <w:tcW w:w="3668" w:type="dxa"/>
          </w:tcPr>
          <w:p w:rsidR="00B90478" w:rsidRDefault="00B13734">
            <w:pPr>
              <w:pStyle w:val="TableParagraph"/>
              <w:tabs>
                <w:tab w:val="left" w:pos="1352"/>
                <w:tab w:val="left" w:pos="1439"/>
                <w:tab w:val="left" w:pos="1911"/>
                <w:tab w:val="left" w:pos="2357"/>
                <w:tab w:val="left" w:pos="2686"/>
                <w:tab w:val="left" w:pos="2759"/>
              </w:tabs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 w:rsidR="003655C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Победы советского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Великой</w:t>
            </w:r>
          </w:p>
          <w:p w:rsidR="00B90478" w:rsidRDefault="00B13734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1941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1945 </w:t>
            </w:r>
            <w:r>
              <w:rPr>
                <w:spacing w:val="-2"/>
                <w:sz w:val="24"/>
              </w:rPr>
              <w:t>годов»</w:t>
            </w:r>
          </w:p>
        </w:tc>
        <w:tc>
          <w:tcPr>
            <w:tcW w:w="1135" w:type="dxa"/>
          </w:tcPr>
          <w:p w:rsidR="00B90478" w:rsidRDefault="00B13734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9" w:type="dxa"/>
          </w:tcPr>
          <w:p w:rsidR="00B90478" w:rsidRDefault="00B1373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05-</w:t>
            </w:r>
            <w:r>
              <w:rPr>
                <w:spacing w:val="-2"/>
                <w:sz w:val="24"/>
              </w:rPr>
              <w:t>08.05.2025</w:t>
            </w:r>
          </w:p>
        </w:tc>
        <w:tc>
          <w:tcPr>
            <w:tcW w:w="2835" w:type="dxa"/>
          </w:tcPr>
          <w:p w:rsidR="00B90478" w:rsidRDefault="00B1373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90478" w:rsidRDefault="00B90478">
      <w:pPr>
        <w:rPr>
          <w:b/>
          <w:sz w:val="20"/>
        </w:rPr>
      </w:pPr>
    </w:p>
    <w:p w:rsidR="00B90478" w:rsidRDefault="00B90478">
      <w:pPr>
        <w:spacing w:before="105"/>
        <w:rPr>
          <w:b/>
          <w:sz w:val="20"/>
        </w:r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7"/>
        <w:gridCol w:w="1133"/>
        <w:gridCol w:w="2127"/>
        <w:gridCol w:w="3231"/>
      </w:tblGrid>
      <w:tr w:rsidR="00B90478">
        <w:trPr>
          <w:trHeight w:val="825"/>
        </w:trPr>
        <w:tc>
          <w:tcPr>
            <w:tcW w:w="9758" w:type="dxa"/>
            <w:gridSpan w:val="4"/>
          </w:tcPr>
          <w:p w:rsidR="00B90478" w:rsidRDefault="00B13734">
            <w:pPr>
              <w:pStyle w:val="TableParagraph"/>
              <w:spacing w:before="268"/>
              <w:ind w:left="122" w:right="1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ДЕЛА</w:t>
            </w:r>
          </w:p>
        </w:tc>
      </w:tr>
      <w:tr w:rsidR="00B90478">
        <w:trPr>
          <w:trHeight w:val="830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знаний:</w:t>
            </w:r>
          </w:p>
          <w:p w:rsidR="00B90478" w:rsidRDefault="00B1373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</w:p>
          <w:p w:rsidR="00B90478" w:rsidRDefault="00B1373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сентября,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ind w:left="551" w:right="343" w:hanging="19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педагог-организатор,</w:t>
            </w:r>
          </w:p>
          <w:p w:rsidR="00B90478" w:rsidRDefault="00B13734">
            <w:pPr>
              <w:pStyle w:val="TableParagraph"/>
              <w:spacing w:line="264" w:lineRule="exact"/>
              <w:ind w:left="36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825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2" w:lineRule="auto"/>
              <w:ind w:right="34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Знаний</w:t>
            </w:r>
          </w:p>
          <w:p w:rsidR="00B90478" w:rsidRDefault="00B1373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сентября,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5" w:lineRule="exact"/>
              <w:ind w:left="3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5" w:lineRule="auto"/>
              <w:ind w:right="341"/>
              <w:rPr>
                <w:sz w:val="24"/>
              </w:rPr>
            </w:pPr>
            <w:r>
              <w:rPr>
                <w:sz w:val="24"/>
              </w:rPr>
              <w:t>Подъем Флагов РФ и РТ, исполнение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35" w:lineRule="auto"/>
              <w:ind w:left="421" w:firstLine="2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pacing w:val="-4"/>
                <w:sz w:val="24"/>
              </w:rPr>
              <w:t>понедельник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35" w:lineRule="auto"/>
              <w:ind w:left="1003" w:hanging="913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 организатор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РТ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1"/>
              <w:jc w:val="center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пятница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32" w:lineRule="auto"/>
              <w:ind w:left="1003" w:hanging="913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 организатор</w:t>
            </w:r>
          </w:p>
        </w:tc>
      </w:tr>
      <w:tr w:rsidR="00B90478">
        <w:trPr>
          <w:trHeight w:val="1372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:rsidR="00B90478" w:rsidRDefault="00B1373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террора!».</w:t>
            </w:r>
          </w:p>
          <w:p w:rsidR="00B90478" w:rsidRDefault="00B13734">
            <w:pPr>
              <w:pStyle w:val="TableParagraph"/>
              <w:spacing w:line="270" w:lineRule="atLeast"/>
              <w:ind w:right="930"/>
              <w:rPr>
                <w:sz w:val="24"/>
              </w:rPr>
            </w:pPr>
            <w:r>
              <w:rPr>
                <w:sz w:val="24"/>
              </w:rPr>
              <w:t>«Герои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 Специальная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военная </w:t>
            </w:r>
            <w:r>
              <w:rPr>
                <w:spacing w:val="-2"/>
                <w:sz w:val="24"/>
              </w:rPr>
              <w:t>операция»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сентября,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ind w:left="150" w:right="5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педагог-организатор</w:t>
            </w:r>
          </w:p>
        </w:tc>
      </w:tr>
      <w:tr w:rsidR="00B90478">
        <w:trPr>
          <w:trHeight w:val="825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 это угроза обществу!»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сентября,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32" w:lineRule="auto"/>
              <w:ind w:left="366" w:right="345" w:hanging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1091"/>
        </w:trPr>
        <w:tc>
          <w:tcPr>
            <w:tcW w:w="3267" w:type="dxa"/>
          </w:tcPr>
          <w:p w:rsidR="00B90478" w:rsidRDefault="00B13734">
            <w:pPr>
              <w:pStyle w:val="TableParagraph"/>
              <w:ind w:right="5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«Письмо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27" w:right="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ind w:left="496" w:right="48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педагог-организатор,</w:t>
            </w:r>
          </w:p>
          <w:p w:rsidR="00B90478" w:rsidRDefault="00B13734">
            <w:pPr>
              <w:pStyle w:val="TableParagraph"/>
              <w:spacing w:line="268" w:lineRule="exact"/>
              <w:ind w:left="546" w:right="5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 </w:t>
            </w:r>
            <w:r>
              <w:rPr>
                <w:spacing w:val="-6"/>
                <w:sz w:val="24"/>
              </w:rPr>
              <w:t>ли</w:t>
            </w:r>
          </w:p>
        </w:tc>
      </w:tr>
    </w:tbl>
    <w:p w:rsidR="00B90478" w:rsidRDefault="00B90478">
      <w:pPr>
        <w:spacing w:line="232" w:lineRule="auto"/>
        <w:rPr>
          <w:sz w:val="24"/>
        </w:rPr>
        <w:sectPr w:rsidR="00B90478">
          <w:type w:val="continuous"/>
          <w:pgSz w:w="11920" w:h="16850"/>
          <w:pgMar w:top="1080" w:right="320" w:bottom="633" w:left="1000" w:header="720" w:footer="720" w:gutter="0"/>
          <w:cols w:space="720"/>
        </w:sect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7"/>
        <w:gridCol w:w="1133"/>
        <w:gridCol w:w="2127"/>
        <w:gridCol w:w="3231"/>
      </w:tblGrid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«Макулатурный</w:t>
            </w:r>
            <w:r>
              <w:rPr>
                <w:spacing w:val="-4"/>
                <w:sz w:val="24"/>
              </w:rPr>
              <w:t xml:space="preserve"> бум»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27" w:right="14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32" w:lineRule="auto"/>
              <w:ind w:left="109" w:right="34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 w:rsidR="00B90478" w:rsidRDefault="00B1373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B90478" w:rsidRDefault="00B1373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2"/>
                <w:sz w:val="24"/>
              </w:rPr>
              <w:t xml:space="preserve"> грамотности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сентября,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8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1079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2024»</w:t>
            </w:r>
          </w:p>
          <w:p w:rsidR="00B90478" w:rsidRDefault="00B90478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30" w:lineRule="auto"/>
              <w:ind w:left="121" w:right="96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  <w:p w:rsidR="00B90478" w:rsidRDefault="00B13734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2208"/>
        </w:trPr>
        <w:tc>
          <w:tcPr>
            <w:tcW w:w="3267" w:type="dxa"/>
          </w:tcPr>
          <w:p w:rsidR="00B90478" w:rsidRDefault="00B13734">
            <w:pPr>
              <w:pStyle w:val="TableParagraph"/>
              <w:ind w:firstLine="50"/>
              <w:rPr>
                <w:sz w:val="24"/>
              </w:rPr>
            </w:pPr>
            <w:r>
              <w:rPr>
                <w:spacing w:val="-4"/>
                <w:sz w:val="24"/>
              </w:rPr>
              <w:t>101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рождения </w:t>
            </w:r>
            <w:r>
              <w:rPr>
                <w:spacing w:val="-10"/>
                <w:sz w:val="24"/>
              </w:rPr>
              <w:t xml:space="preserve">советской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партизанки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Зои </w:t>
            </w:r>
            <w:r>
              <w:rPr>
                <w:spacing w:val="-2"/>
                <w:sz w:val="24"/>
              </w:rPr>
              <w:t>Космодемьянской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90478" w:rsidRDefault="00B1373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уважения»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пожилых людей)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30.09 - </w:t>
            </w:r>
            <w:r>
              <w:rPr>
                <w:spacing w:val="-2"/>
                <w:sz w:val="24"/>
              </w:rPr>
              <w:t>10.2024 г.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5" w:lineRule="exact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 общения с книгой»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27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02.10.2024г.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5" w:lineRule="exact"/>
              <w:ind w:left="0" w:right="380"/>
              <w:jc w:val="right"/>
              <w:rPr>
                <w:sz w:val="24"/>
              </w:rPr>
            </w:pPr>
            <w:r>
              <w:rPr>
                <w:spacing w:val="-9"/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библиотекарь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Поздравительная акция ко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</w:t>
            </w:r>
          </w:p>
          <w:p w:rsidR="00B90478" w:rsidRDefault="00B137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любовью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сердце»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2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01.10.2024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32" w:lineRule="auto"/>
              <w:ind w:left="121" w:right="34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зам. директора по ВР</w:t>
            </w:r>
          </w:p>
        </w:tc>
      </w:tr>
      <w:tr w:rsidR="00B90478">
        <w:trPr>
          <w:trHeight w:val="1104"/>
        </w:trPr>
        <w:tc>
          <w:tcPr>
            <w:tcW w:w="3267" w:type="dxa"/>
          </w:tcPr>
          <w:p w:rsidR="00B90478" w:rsidRDefault="00B137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 к всемирному дню 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«Большая помощь маленькому другу»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04.10.2024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5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1055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2" w:lineRule="auto"/>
              <w:ind w:right="341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 Дню учителя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04.10.2024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30" w:lineRule="auto"/>
              <w:ind w:left="162" w:right="81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педагог-организатор,</w:t>
            </w:r>
          </w:p>
          <w:p w:rsidR="00B90478" w:rsidRDefault="00B13734">
            <w:pPr>
              <w:pStyle w:val="TableParagraph"/>
              <w:spacing w:line="264" w:lineRule="exact"/>
              <w:ind w:left="162" w:right="343"/>
              <w:rPr>
                <w:sz w:val="24"/>
              </w:rPr>
            </w:pPr>
            <w:r>
              <w:rPr>
                <w:sz w:val="24"/>
              </w:rPr>
              <w:t>классные руководители,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B90478">
        <w:trPr>
          <w:trHeight w:val="825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Посвящение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«Орлята России!»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3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3" w:lineRule="exact"/>
              <w:ind w:left="2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25.10.2024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30" w:lineRule="auto"/>
              <w:ind w:left="397" w:hanging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 руководители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0" w:lineRule="auto"/>
              <w:ind w:right="830" w:firstLine="69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школьных библиотек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25.10.2024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1" w:lineRule="exact"/>
              <w:ind w:left="0" w:right="383"/>
              <w:jc w:val="right"/>
              <w:rPr>
                <w:sz w:val="24"/>
              </w:rPr>
            </w:pPr>
            <w:r>
              <w:rPr>
                <w:spacing w:val="-9"/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библиотекарь</w:t>
            </w:r>
          </w:p>
        </w:tc>
      </w:tr>
      <w:tr w:rsidR="00B90478">
        <w:trPr>
          <w:trHeight w:val="825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Общешкольная линейка по </w:t>
            </w:r>
            <w:r>
              <w:rPr>
                <w:spacing w:val="-2"/>
                <w:sz w:val="24"/>
              </w:rPr>
              <w:t>случаю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6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6" w:lineRule="exact"/>
              <w:ind w:left="2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25.10.2024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30" w:lineRule="auto"/>
              <w:ind w:left="412" w:right="343" w:firstLine="8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1367"/>
        </w:trPr>
        <w:tc>
          <w:tcPr>
            <w:tcW w:w="3267" w:type="dxa"/>
          </w:tcPr>
          <w:p w:rsidR="00B90478" w:rsidRDefault="00B13734">
            <w:pPr>
              <w:pStyle w:val="TableParagraph"/>
              <w:ind w:right="113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 </w:t>
            </w:r>
            <w:r>
              <w:rPr>
                <w:sz w:val="24"/>
              </w:rPr>
              <w:t xml:space="preserve">Дню 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2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04.11.2024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ind w:left="116" w:right="102" w:firstLine="43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советник по воспитанию, библиотекарь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посвящѐнный</w:t>
            </w:r>
          </w:p>
          <w:p w:rsidR="00B90478" w:rsidRDefault="00B13734">
            <w:pPr>
              <w:pStyle w:val="TableParagraph"/>
              <w:spacing w:before="1" w:line="268" w:lineRule="exact"/>
              <w:ind w:right="760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2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15.11.2024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828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матери:</w:t>
            </w:r>
          </w:p>
          <w:p w:rsidR="00B90478" w:rsidRDefault="00B1373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-школьная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«Открытка </w:t>
            </w:r>
            <w:r>
              <w:rPr>
                <w:sz w:val="24"/>
              </w:rPr>
              <w:t>для мамы»;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4"/>
              <w:jc w:val="center"/>
              <w:rPr>
                <w:sz w:val="24"/>
              </w:rPr>
            </w:pPr>
            <w:r>
              <w:rPr>
                <w:sz w:val="24"/>
              </w:rPr>
              <w:t>18-22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ind w:left="109" w:right="34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зам. директора по ВР</w:t>
            </w:r>
          </w:p>
        </w:tc>
      </w:tr>
    </w:tbl>
    <w:p w:rsidR="00B90478" w:rsidRDefault="00B90478">
      <w:pPr>
        <w:rPr>
          <w:sz w:val="24"/>
        </w:rPr>
        <w:sectPr w:rsidR="00B90478">
          <w:type w:val="continuous"/>
          <w:pgSz w:w="11920" w:h="16850"/>
          <w:pgMar w:top="1080" w:right="320" w:bottom="280" w:left="1000" w:header="720" w:footer="720" w:gutter="0"/>
          <w:cols w:space="720"/>
        </w:sect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7"/>
        <w:gridCol w:w="1133"/>
        <w:gridCol w:w="2127"/>
        <w:gridCol w:w="3231"/>
      </w:tblGrid>
      <w:tr w:rsidR="00B90478">
        <w:trPr>
          <w:trHeight w:val="830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-оформление</w:t>
            </w:r>
          </w:p>
          <w:p w:rsidR="00B90478" w:rsidRDefault="00B13734">
            <w:pPr>
              <w:pStyle w:val="TableParagraph"/>
              <w:spacing w:line="276" w:lineRule="exact"/>
              <w:ind w:right="1134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кабинета к празднику.</w:t>
            </w:r>
          </w:p>
        </w:tc>
        <w:tc>
          <w:tcPr>
            <w:tcW w:w="1133" w:type="dxa"/>
          </w:tcPr>
          <w:p w:rsidR="00B90478" w:rsidRDefault="00B904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B90478" w:rsidRDefault="00B9047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31" w:type="dxa"/>
          </w:tcPr>
          <w:p w:rsidR="00B90478" w:rsidRDefault="00B90478">
            <w:pPr>
              <w:pStyle w:val="TableParagraph"/>
              <w:ind w:left="0"/>
              <w:rPr>
                <w:sz w:val="24"/>
              </w:rPr>
            </w:pPr>
          </w:p>
        </w:tc>
      </w:tr>
      <w:tr w:rsidR="00B90478">
        <w:trPr>
          <w:trHeight w:val="1091"/>
        </w:trPr>
        <w:tc>
          <w:tcPr>
            <w:tcW w:w="3267" w:type="dxa"/>
          </w:tcPr>
          <w:p w:rsidR="00B90478" w:rsidRDefault="00B1373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государственного герба Российской Федерации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25.11.2024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педагог- организатор, советник по</w:t>
            </w:r>
          </w:p>
          <w:p w:rsidR="00B90478" w:rsidRDefault="00B1373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2162"/>
        </w:trPr>
        <w:tc>
          <w:tcPr>
            <w:tcW w:w="3267" w:type="dxa"/>
          </w:tcPr>
          <w:p w:rsidR="00B90478" w:rsidRDefault="00B13734" w:rsidP="003655C0">
            <w:pPr>
              <w:pStyle w:val="TableParagraph"/>
              <w:tabs>
                <w:tab w:val="left" w:pos="168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Просмотр документального </w:t>
            </w:r>
            <w:r>
              <w:rPr>
                <w:spacing w:val="-2"/>
                <w:sz w:val="24"/>
              </w:rPr>
              <w:t>фильма</w:t>
            </w:r>
            <w:r w:rsidR="003655C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«Неизвестный </w:t>
            </w:r>
            <w:r>
              <w:rPr>
                <w:sz w:val="24"/>
              </w:rPr>
              <w:t>солдат» приуроченный ко Дню неизвестного</w:t>
            </w:r>
          </w:p>
          <w:p w:rsidR="00B90478" w:rsidRDefault="00B13734" w:rsidP="003655C0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Солдата.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Москву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период Великой</w:t>
            </w:r>
          </w:p>
          <w:p w:rsidR="00B90478" w:rsidRDefault="00B13734" w:rsidP="003655C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1941-</w:t>
            </w:r>
          </w:p>
          <w:p w:rsidR="00B90478" w:rsidRDefault="00B13734" w:rsidP="003655C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 xml:space="preserve">1945 </w:t>
            </w:r>
            <w:r>
              <w:rPr>
                <w:spacing w:val="-4"/>
                <w:sz w:val="24"/>
              </w:rPr>
              <w:t>гг.;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2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02.12.2024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8" w:lineRule="exact"/>
              <w:ind w:left="32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825"/>
        </w:trPr>
        <w:tc>
          <w:tcPr>
            <w:tcW w:w="3267" w:type="dxa"/>
          </w:tcPr>
          <w:p w:rsidR="00B90478" w:rsidRDefault="00B13734">
            <w:pPr>
              <w:pStyle w:val="TableParagraph"/>
              <w:tabs>
                <w:tab w:val="left" w:pos="1763"/>
              </w:tabs>
              <w:spacing w:line="232" w:lineRule="auto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мероприятия </w:t>
            </w:r>
            <w:r>
              <w:rPr>
                <w:sz w:val="24"/>
              </w:rPr>
              <w:t>Всемирному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</w:p>
          <w:p w:rsidR="00B90478" w:rsidRDefault="00B13734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СПИДом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4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ind w:left="109" w:right="58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136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милосердия</w:t>
            </w:r>
          </w:p>
          <w:p w:rsidR="00B90478" w:rsidRDefault="00B13734">
            <w:pPr>
              <w:pStyle w:val="TableParagraph"/>
              <w:ind w:right="760"/>
              <w:rPr>
                <w:sz w:val="24"/>
              </w:rPr>
            </w:pPr>
            <w:r>
              <w:rPr>
                <w:sz w:val="24"/>
              </w:rPr>
              <w:t>«Доброта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всем» ко дню добровольца </w:t>
            </w:r>
            <w:r>
              <w:rPr>
                <w:spacing w:val="-2"/>
                <w:sz w:val="24"/>
              </w:rPr>
              <w:t>(волонтера)</w:t>
            </w:r>
          </w:p>
          <w:p w:rsidR="00B90478" w:rsidRDefault="00B1373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05.12.24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ind w:left="109" w:right="34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Общешкольная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 </w:t>
            </w:r>
            <w:r>
              <w:rPr>
                <w:sz w:val="24"/>
              </w:rPr>
              <w:t>Дню Героев Отечества</w:t>
            </w:r>
          </w:p>
          <w:p w:rsidR="00B90478" w:rsidRDefault="00B1373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фильма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27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09.12.2024 г.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ind w:left="145" w:right="57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tabs>
                <w:tab w:val="left" w:pos="1634"/>
                <w:tab w:val="left" w:pos="2517"/>
              </w:tabs>
              <w:ind w:right="512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ко </w:t>
            </w:r>
            <w:r>
              <w:rPr>
                <w:sz w:val="24"/>
              </w:rPr>
              <w:t>Дню Конституции</w:t>
            </w:r>
          </w:p>
          <w:p w:rsidR="00B90478" w:rsidRDefault="00B137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1379"/>
        </w:trPr>
        <w:tc>
          <w:tcPr>
            <w:tcW w:w="3267" w:type="dxa"/>
          </w:tcPr>
          <w:p w:rsidR="00B90478" w:rsidRDefault="00B13734">
            <w:pPr>
              <w:pStyle w:val="TableParagraph"/>
              <w:tabs>
                <w:tab w:val="left" w:pos="858"/>
                <w:tab w:val="left" w:pos="2243"/>
              </w:tabs>
              <w:ind w:left="119" w:right="152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принятия Федеральных конституционных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законов</w:t>
            </w:r>
          </w:p>
          <w:p w:rsidR="00B90478" w:rsidRDefault="00B13734">
            <w:pPr>
              <w:pStyle w:val="TableParagraph"/>
              <w:spacing w:line="270" w:lineRule="atLeast"/>
              <w:ind w:left="119" w:right="14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символах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27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25.12.2024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35" w:lineRule="auto"/>
              <w:ind w:left="112" w:right="46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учителя истории</w:t>
            </w:r>
          </w:p>
        </w:tc>
      </w:tr>
      <w:tr w:rsidR="00B90478">
        <w:trPr>
          <w:trHeight w:val="1610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2" w:lineRule="auto"/>
              <w:ind w:left="119" w:right="656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игровая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«Новогодние забавы»</w:t>
            </w:r>
          </w:p>
          <w:p w:rsidR="00B90478" w:rsidRDefault="00B13734">
            <w:pPr>
              <w:pStyle w:val="TableParagraph"/>
              <w:spacing w:line="232" w:lineRule="auto"/>
              <w:ind w:left="119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игровая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«Новогодний</w:t>
            </w:r>
          </w:p>
          <w:p w:rsidR="00B90478" w:rsidRDefault="00B13734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огонѐк»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7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B90478" w:rsidRDefault="00B90478">
            <w:pPr>
              <w:pStyle w:val="TableParagraph"/>
              <w:spacing w:before="252"/>
              <w:ind w:left="0"/>
              <w:rPr>
                <w:b/>
                <w:sz w:val="24"/>
              </w:rPr>
            </w:pPr>
          </w:p>
          <w:p w:rsidR="00B90478" w:rsidRDefault="00B13734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before="258"/>
              <w:ind w:left="27" w:right="11"/>
              <w:jc w:val="center"/>
              <w:rPr>
                <w:sz w:val="24"/>
              </w:rPr>
            </w:pPr>
            <w:r>
              <w:rPr>
                <w:sz w:val="24"/>
              </w:rPr>
              <w:t>26-27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ind w:left="112" w:right="70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- </w:t>
            </w:r>
            <w:r>
              <w:rPr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1103"/>
        </w:trPr>
        <w:tc>
          <w:tcPr>
            <w:tcW w:w="3267" w:type="dxa"/>
          </w:tcPr>
          <w:p w:rsidR="00B90478" w:rsidRDefault="00B137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Памятные мероприятия,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снятия </w:t>
            </w:r>
            <w:r>
              <w:rPr>
                <w:sz w:val="24"/>
              </w:rPr>
              <w:t>блокады Ленинграда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4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B90478" w:rsidRDefault="00B13734">
            <w:pPr>
              <w:pStyle w:val="TableParagraph"/>
              <w:spacing w:line="270" w:lineRule="atLeast"/>
              <w:ind w:left="112" w:right="6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педагог-организатор, 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825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27.01.2025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Азбукой</w:t>
            </w: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26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32" w:lineRule="auto"/>
              <w:ind w:left="835" w:hanging="6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Январь-февраль,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B90478" w:rsidRDefault="00B90478">
      <w:pPr>
        <w:spacing w:line="263" w:lineRule="exact"/>
        <w:rPr>
          <w:sz w:val="24"/>
        </w:rPr>
        <w:sectPr w:rsidR="00B90478">
          <w:type w:val="continuous"/>
          <w:pgSz w:w="11920" w:h="16850"/>
          <w:pgMar w:top="1080" w:right="320" w:bottom="718" w:left="1000" w:header="720" w:footer="720" w:gutter="0"/>
          <w:cols w:space="720"/>
        </w:sect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7"/>
        <w:gridCol w:w="1133"/>
        <w:gridCol w:w="2127"/>
        <w:gridCol w:w="3231"/>
      </w:tblGrid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before="1" w:line="232" w:lineRule="auto"/>
              <w:ind w:right="12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студенчества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70" w:lineRule="exact"/>
              <w:ind w:left="27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25.01.2025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4692"/>
        </w:trPr>
        <w:tc>
          <w:tcPr>
            <w:tcW w:w="3267" w:type="dxa"/>
          </w:tcPr>
          <w:p w:rsidR="00B90478" w:rsidRDefault="00B13734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гражданско- </w:t>
            </w:r>
            <w:r>
              <w:rPr>
                <w:spacing w:val="-2"/>
                <w:sz w:val="24"/>
              </w:rPr>
              <w:t>патриотического</w:t>
            </w:r>
          </w:p>
          <w:p w:rsidR="00B90478" w:rsidRDefault="00B1373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  <w:p w:rsidR="00B90478" w:rsidRDefault="00B13734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274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советскими войсками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немецко- фашистских войск в Сталинградской битве</w:t>
            </w:r>
          </w:p>
          <w:p w:rsidR="00B90478" w:rsidRDefault="00B13734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357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россиянах, исполнивших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служебный долг за пределами</w:t>
            </w:r>
          </w:p>
          <w:p w:rsidR="00B90478" w:rsidRDefault="00B1373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  <w:p w:rsidR="00B90478" w:rsidRDefault="00B13734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right="1290" w:firstLine="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смотр </w:t>
            </w:r>
            <w:r>
              <w:rPr>
                <w:spacing w:val="-2"/>
                <w:sz w:val="24"/>
              </w:rPr>
              <w:t>патриотической песни,</w:t>
            </w:r>
          </w:p>
          <w:p w:rsidR="00B90478" w:rsidRDefault="00B13734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0" w:lineRule="atLeast"/>
              <w:ind w:right="1379" w:firstLine="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 Дню 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истории и</w:t>
            </w:r>
          </w:p>
          <w:p w:rsidR="00B90478" w:rsidRDefault="00B1373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обществознания,</w:t>
            </w:r>
          </w:p>
          <w:p w:rsidR="00B90478" w:rsidRDefault="00B1373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ОБЗР,</w:t>
            </w:r>
          </w:p>
          <w:p w:rsidR="00B90478" w:rsidRDefault="00B13734">
            <w:pPr>
              <w:pStyle w:val="TableParagraph"/>
              <w:ind w:left="112" w:right="53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воспитанию, педагог-организатор,</w:t>
            </w:r>
          </w:p>
          <w:p w:rsidR="00B90478" w:rsidRDefault="00B13734">
            <w:pPr>
              <w:pStyle w:val="TableParagraph"/>
              <w:ind w:left="112" w:right="26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учитель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B90478">
        <w:trPr>
          <w:trHeight w:val="1103"/>
        </w:trPr>
        <w:tc>
          <w:tcPr>
            <w:tcW w:w="3267" w:type="dxa"/>
          </w:tcPr>
          <w:p w:rsidR="00B90478" w:rsidRDefault="00B137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памяти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россиянах,</w:t>
            </w:r>
          </w:p>
          <w:p w:rsidR="00B90478" w:rsidRDefault="00B13734">
            <w:pPr>
              <w:pStyle w:val="TableParagraph"/>
              <w:tabs>
                <w:tab w:val="left" w:pos="1962"/>
              </w:tabs>
              <w:spacing w:line="270" w:lineRule="atLeas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исполнявших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служебный </w:t>
            </w:r>
            <w:r>
              <w:rPr>
                <w:sz w:val="24"/>
              </w:rPr>
              <w:t>долг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пределами Отечества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14.02.2025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6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ind w:left="112" w:right="343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B90478">
        <w:trPr>
          <w:trHeight w:val="1103"/>
        </w:trPr>
        <w:tc>
          <w:tcPr>
            <w:tcW w:w="3267" w:type="dxa"/>
          </w:tcPr>
          <w:p w:rsidR="00B90478" w:rsidRDefault="00B13734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301- летие со времени основания</w:t>
            </w:r>
          </w:p>
          <w:p w:rsidR="00B90478" w:rsidRDefault="00B13734">
            <w:pPr>
              <w:pStyle w:val="TableParagraph"/>
              <w:spacing w:line="270" w:lineRule="atLeast"/>
              <w:ind w:left="148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наук </w:t>
            </w:r>
            <w:r>
              <w:rPr>
                <w:spacing w:val="-2"/>
                <w:sz w:val="24"/>
              </w:rPr>
              <w:t>(1724)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07.02.2025 г.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 Международному</w:t>
            </w:r>
          </w:p>
          <w:p w:rsidR="00B90478" w:rsidRDefault="00B1373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5"/>
                <w:sz w:val="24"/>
              </w:rPr>
              <w:t xml:space="preserve"> Дню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1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3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организатор,</w:t>
            </w:r>
          </w:p>
          <w:p w:rsidR="00B90478" w:rsidRDefault="00B13734">
            <w:pPr>
              <w:pStyle w:val="TableParagraph"/>
              <w:spacing w:line="276" w:lineRule="exact"/>
              <w:ind w:left="112" w:right="3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юношеской книги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1-10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1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библиотекарь,</w:t>
            </w:r>
          </w:p>
          <w:p w:rsidR="00B90478" w:rsidRDefault="00B1373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825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воссоединения Крыма с Россией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18.03.2025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5" w:lineRule="exact"/>
              <w:ind w:left="0" w:right="327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1106"/>
        </w:trPr>
        <w:tc>
          <w:tcPr>
            <w:tcW w:w="3267" w:type="dxa"/>
          </w:tcPr>
          <w:p w:rsidR="00B90478" w:rsidRDefault="00B13734">
            <w:pPr>
              <w:pStyle w:val="TableParagraph"/>
              <w:ind w:right="1988"/>
              <w:rPr>
                <w:sz w:val="24"/>
              </w:rPr>
            </w:pPr>
            <w:r>
              <w:rPr>
                <w:sz w:val="24"/>
              </w:rPr>
              <w:t>Космос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границ.</w:t>
            </w:r>
          </w:p>
          <w:p w:rsidR="00B90478" w:rsidRDefault="00B13734">
            <w:pPr>
              <w:pStyle w:val="TableParagraph"/>
              <w:spacing w:line="270" w:lineRule="atLeast"/>
              <w:ind w:right="113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 неделя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1-10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70" w:lineRule="exact"/>
              <w:ind w:left="27" w:right="11"/>
              <w:jc w:val="center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ind w:left="112" w:right="343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B90478" w:rsidRDefault="00B13734">
            <w:pPr>
              <w:pStyle w:val="TableParagraph"/>
              <w:spacing w:line="230" w:lineRule="auto"/>
              <w:ind w:left="112" w:righ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по воспитанию</w:t>
            </w:r>
          </w:p>
        </w:tc>
      </w:tr>
      <w:tr w:rsidR="00B90478">
        <w:trPr>
          <w:trHeight w:val="825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Всемирному дню здоровья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07.04.2025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5" w:lineRule="exact"/>
              <w:ind w:left="0" w:right="327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1098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геноциде</w:t>
            </w:r>
          </w:p>
          <w:p w:rsidR="00B90478" w:rsidRDefault="00B13734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советского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нацистами </w:t>
            </w:r>
            <w:r>
              <w:rPr>
                <w:sz w:val="24"/>
              </w:rPr>
              <w:t xml:space="preserve">и их пособниками в годы </w:t>
            </w:r>
            <w:r>
              <w:rPr>
                <w:spacing w:val="-4"/>
                <w:sz w:val="24"/>
              </w:rPr>
              <w:t>ВОВ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27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18.04.2025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</w:tr>
      <w:tr w:rsidR="00B90478">
        <w:trPr>
          <w:trHeight w:val="828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Всемирному дню Земли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22.04.2025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воспитанию</w:t>
            </w:r>
          </w:p>
        </w:tc>
      </w:tr>
    </w:tbl>
    <w:p w:rsidR="00B90478" w:rsidRDefault="00B90478">
      <w:pPr>
        <w:spacing w:line="265" w:lineRule="exact"/>
        <w:rPr>
          <w:sz w:val="24"/>
        </w:rPr>
        <w:sectPr w:rsidR="00B90478">
          <w:type w:val="continuous"/>
          <w:pgSz w:w="11920" w:h="16850"/>
          <w:pgMar w:top="1080" w:right="320" w:bottom="280" w:left="1000" w:header="720" w:footer="720" w:gutter="0"/>
          <w:cols w:space="720"/>
        </w:sect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7"/>
        <w:gridCol w:w="1133"/>
        <w:gridCol w:w="2127"/>
        <w:gridCol w:w="3231"/>
      </w:tblGrid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 парламентаризма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27.04.2025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8" w:lineRule="exact"/>
              <w:ind w:left="0" w:right="536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1643"/>
        </w:trPr>
        <w:tc>
          <w:tcPr>
            <w:tcW w:w="3267" w:type="dxa"/>
          </w:tcPr>
          <w:p w:rsidR="00B90478" w:rsidRDefault="00B13734">
            <w:pPr>
              <w:pStyle w:val="TableParagraph"/>
              <w:tabs>
                <w:tab w:val="left" w:pos="2420"/>
              </w:tabs>
              <w:ind w:right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неделя </w:t>
            </w:r>
            <w:r>
              <w:rPr>
                <w:sz w:val="24"/>
              </w:rPr>
              <w:t xml:space="preserve">(научно- просветительские мероприятия, экологические </w:t>
            </w:r>
            <w:r>
              <w:rPr>
                <w:spacing w:val="-2"/>
                <w:sz w:val="24"/>
              </w:rPr>
              <w:t>акции:</w:t>
            </w:r>
          </w:p>
          <w:p w:rsidR="00B90478" w:rsidRDefault="00B13734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«Макулатурный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бум» и т.д.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198"/>
              <w:rPr>
                <w:sz w:val="24"/>
              </w:rPr>
            </w:pPr>
            <w:r>
              <w:rPr>
                <w:sz w:val="24"/>
              </w:rPr>
              <w:t>апрель-май,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B90478" w:rsidRDefault="00B13734">
            <w:pPr>
              <w:pStyle w:val="TableParagraph"/>
              <w:ind w:left="112" w:right="34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01.05.2025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56" w:lineRule="exact"/>
              <w:ind w:left="0" w:right="538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1912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неделя,</w:t>
            </w:r>
          </w:p>
          <w:p w:rsidR="00B90478" w:rsidRDefault="00B1373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  <w:p w:rsidR="00B90478" w:rsidRDefault="00B13734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50" w:hanging="13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B90478" w:rsidRDefault="00B13734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left="253" w:hanging="1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:rsidR="00B90478" w:rsidRDefault="00B137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:rsidR="00B90478" w:rsidRDefault="00B1373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«Георгиевская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580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B90478" w:rsidRDefault="00B13734">
            <w:pPr>
              <w:pStyle w:val="TableParagraph"/>
              <w:ind w:left="112" w:right="249"/>
              <w:rPr>
                <w:sz w:val="24"/>
              </w:rPr>
            </w:pPr>
            <w:r>
              <w:rPr>
                <w:sz w:val="24"/>
              </w:rPr>
              <w:t>советник по воспитанию,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0478">
        <w:trPr>
          <w:trHeight w:val="825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56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18.05.2025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56" w:lineRule="exact"/>
              <w:ind w:left="0" w:right="538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before="1" w:line="232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70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19.05.2025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70" w:lineRule="exact"/>
              <w:ind w:left="0" w:right="538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2" w:lineRule="auto"/>
              <w:ind w:right="34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славянской письменности</w:t>
            </w:r>
          </w:p>
          <w:p w:rsidR="00B90478" w:rsidRDefault="00B137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537"/>
              <w:rPr>
                <w:sz w:val="24"/>
              </w:rPr>
            </w:pPr>
            <w:r>
              <w:rPr>
                <w:spacing w:val="-2"/>
                <w:sz w:val="24"/>
              </w:rPr>
              <w:t>24.05.2025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32" w:lineRule="auto"/>
              <w:ind w:left="112" w:right="34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6" w:lineRule="exact"/>
              <w:ind w:left="2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9, 11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6" w:lineRule="exact"/>
              <w:ind w:left="580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32" w:lineRule="auto"/>
              <w:ind w:left="112" w:right="343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зам. </w:t>
            </w:r>
            <w:r>
              <w:rPr>
                <w:sz w:val="24"/>
              </w:rPr>
              <w:t>директора по ВР,</w:t>
            </w:r>
          </w:p>
          <w:p w:rsidR="00B90478" w:rsidRDefault="00B13734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825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начальной школой»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57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 xml:space="preserve">Работа детского </w:t>
            </w:r>
            <w:r>
              <w:rPr>
                <w:spacing w:val="-2"/>
                <w:sz w:val="24"/>
              </w:rPr>
              <w:t>оздоровительного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503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ДОЛ</w:t>
            </w:r>
          </w:p>
        </w:tc>
      </w:tr>
      <w:tr w:rsidR="00B90478">
        <w:trPr>
          <w:trHeight w:val="827"/>
        </w:trPr>
        <w:tc>
          <w:tcPr>
            <w:tcW w:w="9758" w:type="dxa"/>
            <w:gridSpan w:val="4"/>
          </w:tcPr>
          <w:p w:rsidR="00B90478" w:rsidRDefault="00B13734">
            <w:pPr>
              <w:pStyle w:val="TableParagraph"/>
              <w:spacing w:before="321"/>
              <w:ind w:left="122" w:right="11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ВНЕУРОЧНАЯ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B90478">
        <w:trPr>
          <w:trHeight w:val="1656"/>
        </w:trPr>
        <w:tc>
          <w:tcPr>
            <w:tcW w:w="3267" w:type="dxa"/>
          </w:tcPr>
          <w:p w:rsidR="00B90478" w:rsidRDefault="00B13734">
            <w:pPr>
              <w:pStyle w:val="TableParagraph"/>
              <w:ind w:left="7" w:right="116"/>
              <w:jc w:val="both"/>
              <w:rPr>
                <w:sz w:val="24"/>
              </w:rPr>
            </w:pPr>
            <w:r>
              <w:rPr>
                <w:color w:val="171717"/>
                <w:sz w:val="24"/>
              </w:rPr>
              <w:t>Определение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воспитательного потенциала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занятия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педагогом (Согласно рабочим</w:t>
            </w:r>
          </w:p>
          <w:p w:rsidR="00B90478" w:rsidRDefault="00B13734">
            <w:pPr>
              <w:pStyle w:val="TableParagraph"/>
              <w:spacing w:line="270" w:lineRule="atLeast"/>
              <w:ind w:left="7" w:right="723"/>
              <w:rPr>
                <w:sz w:val="24"/>
              </w:rPr>
            </w:pPr>
            <w:r>
              <w:rPr>
                <w:color w:val="171717"/>
                <w:sz w:val="24"/>
              </w:rPr>
              <w:t>программам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внеурочной деятельности учителей- </w:t>
            </w:r>
            <w:r>
              <w:rPr>
                <w:color w:val="171717"/>
                <w:spacing w:val="-2"/>
                <w:sz w:val="24"/>
              </w:rPr>
              <w:t>предметников)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47" w:lineRule="exact"/>
              <w:ind w:left="26" w:right="20"/>
              <w:jc w:val="center"/>
            </w:pPr>
            <w:r>
              <w:rPr>
                <w:color w:val="171717"/>
                <w:spacing w:val="-2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2" w:lineRule="auto"/>
              <w:ind w:left="4"/>
            </w:pPr>
            <w:r>
              <w:rPr>
                <w:color w:val="171717"/>
              </w:rPr>
              <w:t>В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>течение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 xml:space="preserve">учебного </w:t>
            </w:r>
            <w:r>
              <w:rPr>
                <w:color w:val="171717"/>
                <w:spacing w:val="-4"/>
              </w:rPr>
              <w:t>года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color w:val="171717"/>
                <w:sz w:val="24"/>
              </w:rPr>
              <w:t>Учителя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-</w:t>
            </w:r>
            <w:r>
              <w:rPr>
                <w:color w:val="171717"/>
                <w:spacing w:val="-2"/>
                <w:sz w:val="24"/>
              </w:rPr>
              <w:t xml:space="preserve"> предметники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color w:val="171717"/>
                <w:sz w:val="24"/>
              </w:rPr>
              <w:t>Занятия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«Разговоры</w:t>
            </w:r>
            <w:r>
              <w:rPr>
                <w:color w:val="171717"/>
                <w:spacing w:val="-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о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важном»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47" w:lineRule="exact"/>
              <w:ind w:left="26" w:right="20"/>
              <w:jc w:val="center"/>
            </w:pPr>
            <w:r>
              <w:rPr>
                <w:color w:val="171717"/>
                <w:spacing w:val="-2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2" w:lineRule="auto"/>
              <w:ind w:left="4" w:right="72"/>
            </w:pPr>
            <w:r>
              <w:rPr>
                <w:color w:val="171717"/>
              </w:rPr>
              <w:t>Каждый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>понедельник 1 уроком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color w:val="171717"/>
                <w:sz w:val="24"/>
              </w:rPr>
              <w:t>Классные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color w:val="171717"/>
                <w:sz w:val="24"/>
              </w:rPr>
              <w:t>Занятия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«Россия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–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мои </w:t>
            </w:r>
            <w:r>
              <w:rPr>
                <w:color w:val="171717"/>
                <w:spacing w:val="-2"/>
                <w:sz w:val="24"/>
              </w:rPr>
              <w:t>горизонты»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47" w:lineRule="exact"/>
              <w:ind w:left="26" w:right="20"/>
              <w:jc w:val="center"/>
            </w:pPr>
            <w:r>
              <w:rPr>
                <w:color w:val="171717"/>
                <w:spacing w:val="-2"/>
              </w:rPr>
              <w:t>6-11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4"/>
            </w:pPr>
            <w:r>
              <w:rPr>
                <w:color w:val="171717"/>
              </w:rPr>
              <w:t>Каждый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  <w:spacing w:val="-2"/>
              </w:rPr>
              <w:t>четверг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B90478">
        <w:trPr>
          <w:trHeight w:val="828"/>
        </w:trPr>
        <w:tc>
          <w:tcPr>
            <w:tcW w:w="3267" w:type="dxa"/>
          </w:tcPr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color w:val="171717"/>
                <w:sz w:val="24"/>
              </w:rPr>
              <w:t>Инициирование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поддержка проектной деятельности</w:t>
            </w:r>
          </w:p>
          <w:p w:rsidR="00B90478" w:rsidRDefault="00B13734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color w:val="171717"/>
                <w:sz w:val="24"/>
              </w:rPr>
              <w:t>школьников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во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время</w:t>
            </w:r>
            <w:r>
              <w:rPr>
                <w:color w:val="171717"/>
                <w:spacing w:val="-3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занятий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47" w:lineRule="exact"/>
              <w:ind w:left="26" w:right="20"/>
              <w:jc w:val="center"/>
            </w:pPr>
            <w:r>
              <w:rPr>
                <w:color w:val="171717"/>
                <w:spacing w:val="-2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ind w:left="4"/>
            </w:pPr>
            <w:r>
              <w:rPr>
                <w:color w:val="171717"/>
              </w:rPr>
              <w:t>В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>течение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 xml:space="preserve">учебного </w:t>
            </w:r>
            <w:r>
              <w:rPr>
                <w:color w:val="171717"/>
                <w:spacing w:val="-4"/>
              </w:rPr>
              <w:t>года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color w:val="171717"/>
                <w:sz w:val="24"/>
              </w:rPr>
              <w:t>Учителя</w:t>
            </w:r>
            <w:r>
              <w:rPr>
                <w:color w:val="171717"/>
                <w:spacing w:val="-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–</w:t>
            </w:r>
            <w:r>
              <w:rPr>
                <w:color w:val="171717"/>
                <w:spacing w:val="-1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предметники</w:t>
            </w:r>
          </w:p>
        </w:tc>
      </w:tr>
    </w:tbl>
    <w:p w:rsidR="00B90478" w:rsidRDefault="00B90478">
      <w:pPr>
        <w:spacing w:line="268" w:lineRule="exact"/>
        <w:rPr>
          <w:sz w:val="24"/>
        </w:rPr>
        <w:sectPr w:rsidR="00B90478">
          <w:type w:val="continuous"/>
          <w:pgSz w:w="11920" w:h="16850"/>
          <w:pgMar w:top="1080" w:right="320" w:bottom="280" w:left="1000" w:header="720" w:footer="720" w:gutter="0"/>
          <w:cols w:space="720"/>
        </w:sect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7"/>
        <w:gridCol w:w="1133"/>
        <w:gridCol w:w="2127"/>
        <w:gridCol w:w="3231"/>
      </w:tblGrid>
      <w:tr w:rsidR="00B90478">
        <w:trPr>
          <w:trHeight w:val="82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color w:val="171717"/>
                <w:sz w:val="24"/>
              </w:rPr>
              <w:t>внеурочной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деятельности</w:t>
            </w:r>
          </w:p>
        </w:tc>
        <w:tc>
          <w:tcPr>
            <w:tcW w:w="1133" w:type="dxa"/>
          </w:tcPr>
          <w:p w:rsidR="00B90478" w:rsidRDefault="00B90478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B90478" w:rsidRDefault="00B90478">
            <w:pPr>
              <w:pStyle w:val="TableParagraph"/>
              <w:ind w:left="0"/>
            </w:pPr>
          </w:p>
        </w:tc>
        <w:tc>
          <w:tcPr>
            <w:tcW w:w="3231" w:type="dxa"/>
          </w:tcPr>
          <w:p w:rsidR="00B90478" w:rsidRDefault="00B90478">
            <w:pPr>
              <w:pStyle w:val="TableParagraph"/>
              <w:ind w:left="0"/>
            </w:pPr>
          </w:p>
        </w:tc>
      </w:tr>
      <w:tr w:rsidR="00B90478">
        <w:trPr>
          <w:trHeight w:val="1379"/>
        </w:trPr>
        <w:tc>
          <w:tcPr>
            <w:tcW w:w="3267" w:type="dxa"/>
          </w:tcPr>
          <w:p w:rsidR="00B90478" w:rsidRDefault="00B13734">
            <w:pPr>
              <w:pStyle w:val="TableParagraph"/>
              <w:ind w:left="7" w:right="341"/>
              <w:rPr>
                <w:sz w:val="24"/>
              </w:rPr>
            </w:pPr>
            <w:r>
              <w:rPr>
                <w:color w:val="171717"/>
                <w:sz w:val="24"/>
              </w:rPr>
              <w:t>Проведение онлайн – конкурсов, викторин, олимпиад,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мониторингов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на</w:t>
            </w:r>
          </w:p>
          <w:p w:rsidR="00B90478" w:rsidRDefault="00B13734">
            <w:pPr>
              <w:pStyle w:val="TableParagraph"/>
              <w:spacing w:line="270" w:lineRule="atLeast"/>
              <w:ind w:left="7" w:right="137"/>
              <w:rPr>
                <w:sz w:val="24"/>
              </w:rPr>
            </w:pPr>
            <w:r>
              <w:rPr>
                <w:color w:val="171717"/>
                <w:sz w:val="24"/>
              </w:rPr>
              <w:t>образовательных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платформах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47" w:lineRule="exact"/>
              <w:ind w:left="0" w:right="410"/>
              <w:jc w:val="right"/>
            </w:pPr>
            <w:r>
              <w:rPr>
                <w:color w:val="171717"/>
                <w:spacing w:val="-2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2" w:lineRule="auto"/>
              <w:ind w:left="4"/>
            </w:pPr>
            <w:r>
              <w:rPr>
                <w:color w:val="171717"/>
              </w:rPr>
              <w:t>В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>течение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 xml:space="preserve">учебного </w:t>
            </w:r>
            <w:r>
              <w:rPr>
                <w:color w:val="171717"/>
                <w:spacing w:val="-4"/>
              </w:rPr>
              <w:t>года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47" w:lineRule="exact"/>
              <w:ind w:left="4"/>
            </w:pPr>
            <w:r>
              <w:rPr>
                <w:color w:val="171717"/>
              </w:rPr>
              <w:t>Учителя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-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  <w:spacing w:val="-2"/>
              </w:rPr>
              <w:t>предметники</w:t>
            </w:r>
          </w:p>
        </w:tc>
      </w:tr>
      <w:tr w:rsidR="00B90478">
        <w:trPr>
          <w:trHeight w:val="827"/>
        </w:trPr>
        <w:tc>
          <w:tcPr>
            <w:tcW w:w="9758" w:type="dxa"/>
            <w:gridSpan w:val="4"/>
          </w:tcPr>
          <w:p w:rsidR="00B90478" w:rsidRDefault="00B13734">
            <w:pPr>
              <w:pStyle w:val="TableParagraph"/>
              <w:spacing w:before="321"/>
              <w:ind w:left="122" w:right="1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ВНЕШКОЛЬНЫЕ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B90478">
        <w:trPr>
          <w:trHeight w:val="1908"/>
        </w:trPr>
        <w:tc>
          <w:tcPr>
            <w:tcW w:w="3267" w:type="dxa"/>
          </w:tcPr>
          <w:p w:rsidR="00B90478" w:rsidRDefault="00B13734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солидарности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борьбе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терроризмом:</w:t>
            </w:r>
          </w:p>
          <w:p w:rsidR="00B90478" w:rsidRDefault="00B13734">
            <w:pPr>
              <w:pStyle w:val="TableParagraph"/>
              <w:spacing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Митинг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нет будущего»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памятника погибшим воинам в ВОВ с. Елхово</w:t>
            </w:r>
          </w:p>
        </w:tc>
        <w:tc>
          <w:tcPr>
            <w:tcW w:w="1133" w:type="dxa"/>
          </w:tcPr>
          <w:p w:rsidR="00B90478" w:rsidRDefault="00B13734" w:rsidP="003655C0">
            <w:pPr>
              <w:pStyle w:val="TableParagraph"/>
              <w:spacing w:line="268" w:lineRule="exact"/>
              <w:ind w:left="0" w:right="3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27" w:right="13"/>
              <w:jc w:val="center"/>
            </w:pPr>
            <w:r>
              <w:rPr>
                <w:spacing w:val="-2"/>
              </w:rPr>
              <w:t>03.09.2024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47" w:lineRule="exact"/>
              <w:ind w:left="0" w:right="214"/>
              <w:jc w:val="right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B90478">
        <w:trPr>
          <w:trHeight w:val="1081"/>
        </w:trPr>
        <w:tc>
          <w:tcPr>
            <w:tcW w:w="3267" w:type="dxa"/>
          </w:tcPr>
          <w:p w:rsidR="00B90478" w:rsidRDefault="00B13734">
            <w:pPr>
              <w:pStyle w:val="TableParagraph"/>
              <w:ind w:left="182" w:right="75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пожилых людей:</w:t>
            </w:r>
          </w:p>
          <w:p w:rsidR="00B90478" w:rsidRDefault="00B13734">
            <w:pPr>
              <w:pStyle w:val="TableParagraph"/>
              <w:spacing w:line="264" w:lineRule="exact"/>
              <w:ind w:left="7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Концерт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Елховском Доме культуры</w:t>
            </w:r>
          </w:p>
        </w:tc>
        <w:tc>
          <w:tcPr>
            <w:tcW w:w="1133" w:type="dxa"/>
          </w:tcPr>
          <w:p w:rsidR="00B90478" w:rsidRDefault="00B13734" w:rsidP="003655C0">
            <w:pPr>
              <w:pStyle w:val="TableParagraph"/>
              <w:spacing w:line="270" w:lineRule="exact"/>
              <w:ind w:left="0" w:right="3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9" w:lineRule="exact"/>
              <w:ind w:left="27" w:right="13"/>
              <w:jc w:val="center"/>
            </w:pPr>
            <w:r>
              <w:rPr>
                <w:spacing w:val="-2"/>
              </w:rPr>
              <w:t>01.10.2024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49" w:lineRule="exact"/>
              <w:ind w:left="0" w:right="214"/>
              <w:jc w:val="right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B90478">
        <w:trPr>
          <w:trHeight w:val="815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единства:</w:t>
            </w:r>
          </w:p>
          <w:p w:rsidR="00B90478" w:rsidRDefault="00B13734">
            <w:pPr>
              <w:pStyle w:val="TableParagraph"/>
              <w:spacing w:line="260" w:lineRule="atLeast"/>
              <w:ind w:left="7"/>
              <w:rPr>
                <w:sz w:val="23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3"/>
              </w:rPr>
              <w:t>Концерт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Елховском Доме культуры</w:t>
            </w:r>
          </w:p>
        </w:tc>
        <w:tc>
          <w:tcPr>
            <w:tcW w:w="1133" w:type="dxa"/>
          </w:tcPr>
          <w:p w:rsidR="00B90478" w:rsidRDefault="00B13734" w:rsidP="003655C0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27" w:right="13"/>
              <w:jc w:val="center"/>
            </w:pPr>
            <w:r>
              <w:rPr>
                <w:spacing w:val="-2"/>
              </w:rPr>
              <w:t>04.11.2024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47" w:lineRule="exact"/>
              <w:ind w:left="4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B90478">
        <w:trPr>
          <w:trHeight w:val="818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России:</w:t>
            </w:r>
          </w:p>
          <w:p w:rsidR="00B90478" w:rsidRDefault="00B13734">
            <w:pPr>
              <w:pStyle w:val="TableParagraph"/>
              <w:spacing w:line="260" w:lineRule="atLeast"/>
              <w:ind w:left="7"/>
              <w:rPr>
                <w:sz w:val="23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3"/>
              </w:rPr>
              <w:t>Концерт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Елховском Доме культуры</w:t>
            </w:r>
          </w:p>
        </w:tc>
        <w:tc>
          <w:tcPr>
            <w:tcW w:w="1133" w:type="dxa"/>
          </w:tcPr>
          <w:p w:rsidR="00B90478" w:rsidRDefault="00B13734" w:rsidP="003655C0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9" w:lineRule="exact"/>
              <w:ind w:left="27" w:right="13"/>
              <w:jc w:val="center"/>
            </w:pPr>
            <w:r>
              <w:rPr>
                <w:spacing w:val="-2"/>
              </w:rPr>
              <w:t>24.11.2024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49" w:lineRule="exact"/>
              <w:ind w:left="4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B90478">
        <w:trPr>
          <w:trHeight w:val="1380"/>
        </w:trPr>
        <w:tc>
          <w:tcPr>
            <w:tcW w:w="3267" w:type="dxa"/>
          </w:tcPr>
          <w:p w:rsidR="00B90478" w:rsidRDefault="00B13734">
            <w:pPr>
              <w:pStyle w:val="TableParagraph"/>
              <w:ind w:left="7" w:right="718"/>
              <w:rPr>
                <w:sz w:val="24"/>
              </w:rPr>
            </w:pPr>
            <w:r>
              <w:rPr>
                <w:sz w:val="24"/>
              </w:rPr>
              <w:lastRenderedPageBreak/>
              <w:t>Новогоднее представление для</w:t>
            </w:r>
          </w:p>
          <w:p w:rsidR="00B90478" w:rsidRDefault="00B13734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многодетных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малоимущих семей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села.</w:t>
            </w:r>
          </w:p>
        </w:tc>
        <w:tc>
          <w:tcPr>
            <w:tcW w:w="1133" w:type="dxa"/>
          </w:tcPr>
          <w:p w:rsidR="00B90478" w:rsidRDefault="00B13734" w:rsidP="003655C0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27" w:right="15"/>
              <w:jc w:val="center"/>
            </w:pPr>
            <w:r>
              <w:t>Январь,</w:t>
            </w:r>
            <w:r>
              <w:rPr>
                <w:spacing w:val="-4"/>
              </w:rPr>
              <w:t xml:space="preserve"> 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47" w:lineRule="exact"/>
              <w:ind w:left="4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B90478">
        <w:trPr>
          <w:trHeight w:val="1103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книги:</w:t>
            </w:r>
          </w:p>
          <w:p w:rsidR="00B90478" w:rsidRDefault="00B13734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Елховской сельской </w:t>
            </w:r>
            <w:r>
              <w:rPr>
                <w:spacing w:val="-2"/>
                <w:sz w:val="24"/>
              </w:rPr>
              <w:t>библиотекой</w:t>
            </w:r>
          </w:p>
        </w:tc>
        <w:tc>
          <w:tcPr>
            <w:tcW w:w="1133" w:type="dxa"/>
          </w:tcPr>
          <w:p w:rsidR="00B90478" w:rsidRDefault="00B13734" w:rsidP="003655C0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27" w:right="14"/>
              <w:jc w:val="center"/>
            </w:pPr>
            <w:r>
              <w:t>Март,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47" w:lineRule="exact"/>
              <w:ind w:left="4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B90478">
        <w:trPr>
          <w:trHeight w:val="827"/>
        </w:trPr>
        <w:tc>
          <w:tcPr>
            <w:tcW w:w="9758" w:type="dxa"/>
            <w:gridSpan w:val="4"/>
          </w:tcPr>
          <w:p w:rsidR="00B90478" w:rsidRDefault="00B13734">
            <w:pPr>
              <w:pStyle w:val="TableParagraph"/>
              <w:spacing w:before="268"/>
              <w:ind w:left="820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ПРЕДМЕТНО-ПРОСТРАНТВННОЙ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СРЕДЫ</w:t>
            </w:r>
          </w:p>
        </w:tc>
      </w:tr>
      <w:tr w:rsidR="00B90478">
        <w:trPr>
          <w:trHeight w:val="828"/>
        </w:trPr>
        <w:tc>
          <w:tcPr>
            <w:tcW w:w="3267" w:type="dxa"/>
          </w:tcPr>
          <w:p w:rsidR="00B90478" w:rsidRDefault="00B13734">
            <w:pPr>
              <w:pStyle w:val="TableParagraph"/>
              <w:ind w:right="341"/>
              <w:rPr>
                <w:sz w:val="24"/>
              </w:rPr>
            </w:pPr>
            <w:r>
              <w:rPr>
                <w:spacing w:val="-4"/>
                <w:sz w:val="24"/>
              </w:rPr>
              <w:t>Выставки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0" w:right="3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ind w:left="112" w:right="6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воспитанию</w:t>
            </w:r>
          </w:p>
        </w:tc>
      </w:tr>
      <w:tr w:rsidR="00B90478">
        <w:trPr>
          <w:trHeight w:val="1067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4" w:lineRule="exact"/>
              <w:ind w:right="2348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тематических выставок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0" w:right="3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32" w:lineRule="auto"/>
              <w:ind w:left="112" w:right="711"/>
              <w:rPr>
                <w:sz w:val="24"/>
              </w:rPr>
            </w:pPr>
            <w:r>
              <w:rPr>
                <w:sz w:val="24"/>
              </w:rPr>
              <w:t>зам. директора по ВР, 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B90478" w:rsidRDefault="00B90478">
      <w:pPr>
        <w:spacing w:line="232" w:lineRule="auto"/>
        <w:rPr>
          <w:sz w:val="24"/>
        </w:rPr>
        <w:sectPr w:rsidR="00B90478">
          <w:type w:val="continuous"/>
          <w:pgSz w:w="11920" w:h="16850"/>
          <w:pgMar w:top="1080" w:right="320" w:bottom="280" w:left="1000" w:header="720" w:footer="720" w:gutter="0"/>
          <w:cols w:space="720"/>
        </w:sect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7"/>
        <w:gridCol w:w="1133"/>
        <w:gridCol w:w="2127"/>
        <w:gridCol w:w="3231"/>
      </w:tblGrid>
      <w:tr w:rsidR="00B90478">
        <w:trPr>
          <w:trHeight w:val="2779"/>
        </w:trPr>
        <w:tc>
          <w:tcPr>
            <w:tcW w:w="3267" w:type="dxa"/>
          </w:tcPr>
          <w:p w:rsidR="00B90478" w:rsidRDefault="00B13734">
            <w:pPr>
              <w:pStyle w:val="TableParagraph"/>
              <w:tabs>
                <w:tab w:val="left" w:pos="3037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Оформление кабинетов к </w:t>
            </w:r>
            <w:r>
              <w:rPr>
                <w:spacing w:val="-2"/>
                <w:sz w:val="24"/>
              </w:rPr>
              <w:t>образовательным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памятным событиям:</w:t>
            </w:r>
          </w:p>
          <w:p w:rsidR="00B90478" w:rsidRDefault="00B13734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4" w:lineRule="exact"/>
              <w:ind w:left="250" w:hanging="13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B90478" w:rsidRDefault="00B1373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 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B90478" w:rsidRDefault="00B13734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2" w:lineRule="exact"/>
              <w:ind w:left="250" w:hanging="135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B90478" w:rsidRDefault="00B13734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0" w:lineRule="exact"/>
              <w:ind w:left="250" w:hanging="1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B90478" w:rsidRDefault="00B13734">
            <w:pPr>
              <w:pStyle w:val="TableParagraph"/>
              <w:tabs>
                <w:tab w:val="left" w:pos="494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-Международный </w:t>
            </w:r>
            <w:r>
              <w:rPr>
                <w:spacing w:val="-5"/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B90478" w:rsidRDefault="00B13734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line="272" w:lineRule="exact"/>
              <w:ind w:left="250" w:hanging="1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0" w:right="3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31" w:type="dxa"/>
          </w:tcPr>
          <w:p w:rsidR="00B90478" w:rsidRDefault="003655C0">
            <w:pPr>
              <w:pStyle w:val="TableParagraph"/>
              <w:tabs>
                <w:tab w:val="left" w:pos="1644"/>
                <w:tab w:val="left" w:pos="1683"/>
                <w:tab w:val="left" w:pos="1881"/>
                <w:tab w:val="left" w:pos="2885"/>
              </w:tabs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B13734">
              <w:rPr>
                <w:spacing w:val="-2"/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B13734">
              <w:rPr>
                <w:spacing w:val="-2"/>
                <w:sz w:val="24"/>
              </w:rPr>
              <w:t>руководители, родители,</w:t>
            </w:r>
            <w:r>
              <w:rPr>
                <w:sz w:val="24"/>
              </w:rPr>
              <w:t xml:space="preserve"> </w:t>
            </w:r>
            <w:r w:rsidR="00B13734">
              <w:rPr>
                <w:spacing w:val="-2"/>
                <w:sz w:val="24"/>
              </w:rPr>
              <w:t>педагог- организатор,</w:t>
            </w:r>
            <w:r>
              <w:rPr>
                <w:sz w:val="24"/>
              </w:rPr>
              <w:t xml:space="preserve"> </w:t>
            </w:r>
            <w:r w:rsidR="00B13734">
              <w:rPr>
                <w:spacing w:val="-2"/>
                <w:sz w:val="24"/>
              </w:rPr>
              <w:t>советник</w:t>
            </w:r>
            <w:r w:rsidR="00B13734">
              <w:rPr>
                <w:sz w:val="24"/>
              </w:rPr>
              <w:tab/>
            </w:r>
            <w:r w:rsidR="00B13734">
              <w:rPr>
                <w:spacing w:val="-6"/>
                <w:sz w:val="24"/>
              </w:rPr>
              <w:t xml:space="preserve">по </w:t>
            </w:r>
            <w:r w:rsidR="00B13734">
              <w:rPr>
                <w:spacing w:val="-2"/>
                <w:sz w:val="24"/>
              </w:rPr>
              <w:t>воспитанию</w:t>
            </w:r>
          </w:p>
        </w:tc>
      </w:tr>
      <w:tr w:rsidR="00B90478">
        <w:trPr>
          <w:trHeight w:val="722"/>
        </w:trPr>
        <w:tc>
          <w:tcPr>
            <w:tcW w:w="3267" w:type="dxa"/>
          </w:tcPr>
          <w:p w:rsidR="00B90478" w:rsidRDefault="00B13734">
            <w:pPr>
              <w:pStyle w:val="TableParagraph"/>
              <w:spacing w:before="3" w:line="228" w:lineRule="auto"/>
              <w:ind w:right="74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фотозоны ко Дню знаний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0" w:right="3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сентября,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B90478">
        <w:trPr>
          <w:trHeight w:val="830"/>
        </w:trPr>
        <w:tc>
          <w:tcPr>
            <w:tcW w:w="3267" w:type="dxa"/>
          </w:tcPr>
          <w:p w:rsidR="00B90478" w:rsidRDefault="00B13734">
            <w:pPr>
              <w:pStyle w:val="TableParagraph"/>
              <w:tabs>
                <w:tab w:val="left" w:pos="1079"/>
                <w:tab w:val="left" w:pos="2373"/>
              </w:tabs>
              <w:spacing w:line="228" w:lineRule="auto"/>
              <w:ind w:right="233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«Украсим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школу </w:t>
            </w:r>
            <w:r>
              <w:rPr>
                <w:sz w:val="24"/>
              </w:rPr>
              <w:t>новому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0" w:right="3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376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28" w:lineRule="auto"/>
              <w:ind w:left="112" w:right="343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700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0" w:right="3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547"/>
              <w:rPr>
                <w:sz w:val="24"/>
              </w:rPr>
            </w:pPr>
            <w:r>
              <w:rPr>
                <w:spacing w:val="-5"/>
                <w:sz w:val="24"/>
              </w:rPr>
              <w:t>март,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30" w:lineRule="auto"/>
              <w:ind w:left="112" w:right="343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1079"/>
        </w:trPr>
        <w:tc>
          <w:tcPr>
            <w:tcW w:w="3267" w:type="dxa"/>
          </w:tcPr>
          <w:p w:rsidR="00B90478" w:rsidRDefault="00B13734">
            <w:pPr>
              <w:pStyle w:val="TableParagraph"/>
              <w:tabs>
                <w:tab w:val="left" w:pos="2534"/>
              </w:tabs>
              <w:ind w:right="4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ко </w:t>
            </w:r>
            <w:r>
              <w:rPr>
                <w:sz w:val="24"/>
              </w:rPr>
              <w:t>Дню Победы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0" w:right="3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583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pacing w:val="-4"/>
                <w:sz w:val="24"/>
              </w:rPr>
              <w:t>Классные руководители,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зам. </w:t>
            </w:r>
            <w:r>
              <w:rPr>
                <w:sz w:val="24"/>
              </w:rPr>
              <w:t>директора по ВР</w:t>
            </w:r>
          </w:p>
        </w:tc>
      </w:tr>
      <w:tr w:rsidR="00B90478">
        <w:trPr>
          <w:trHeight w:val="981"/>
        </w:trPr>
        <w:tc>
          <w:tcPr>
            <w:tcW w:w="9758" w:type="dxa"/>
            <w:gridSpan w:val="4"/>
          </w:tcPr>
          <w:p w:rsidR="00B90478" w:rsidRDefault="00B13734">
            <w:pPr>
              <w:pStyle w:val="TableParagraph"/>
              <w:spacing w:before="220"/>
              <w:ind w:left="12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САМОУПРАВЛЕНИЕ</w:t>
            </w:r>
          </w:p>
        </w:tc>
      </w:tr>
      <w:tr w:rsidR="00B90478">
        <w:trPr>
          <w:trHeight w:val="1920"/>
        </w:trPr>
        <w:tc>
          <w:tcPr>
            <w:tcW w:w="3267" w:type="dxa"/>
          </w:tcPr>
          <w:p w:rsidR="00B90478" w:rsidRDefault="00B13734">
            <w:pPr>
              <w:pStyle w:val="TableParagraph"/>
              <w:ind w:left="148" w:hanging="34"/>
              <w:rPr>
                <w:sz w:val="24"/>
              </w:rPr>
            </w:pPr>
            <w:r>
              <w:rPr>
                <w:spacing w:val="-2"/>
                <w:sz w:val="24"/>
              </w:rPr>
              <w:t>Избирательная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кампания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классах</w:t>
            </w:r>
          </w:p>
          <w:p w:rsidR="00B90478" w:rsidRDefault="00B13734">
            <w:pPr>
              <w:pStyle w:val="TableParagraph"/>
              <w:numPr>
                <w:ilvl w:val="0"/>
                <w:numId w:val="4"/>
              </w:numPr>
              <w:tabs>
                <w:tab w:val="left" w:pos="462"/>
                <w:tab w:val="left" w:pos="1528"/>
              </w:tabs>
              <w:ind w:right="76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активов классов,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распределение обязанностей;</w:t>
            </w:r>
          </w:p>
          <w:p w:rsidR="00B90478" w:rsidRDefault="00B13734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72" w:lineRule="exact"/>
              <w:ind w:left="250" w:hanging="135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класса;</w:t>
            </w:r>
          </w:p>
          <w:p w:rsidR="00B90478" w:rsidRDefault="00B13734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line="255" w:lineRule="exact"/>
              <w:ind w:left="250" w:hanging="13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981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5" w:lineRule="exact"/>
              <w:ind w:lef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tabs>
                <w:tab w:val="left" w:pos="1778"/>
              </w:tabs>
              <w:ind w:left="112" w:right="505"/>
              <w:rPr>
                <w:sz w:val="24"/>
              </w:rPr>
            </w:pPr>
            <w:r>
              <w:rPr>
                <w:spacing w:val="-2"/>
                <w:sz w:val="24"/>
              </w:rPr>
              <w:t>учащиеся,</w:t>
            </w:r>
            <w:r w:rsidR="003655C0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978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проведенной</w:t>
            </w:r>
          </w:p>
          <w:p w:rsidR="00B90478" w:rsidRDefault="00B137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ind w:left="873" w:right="681" w:hanging="178"/>
              <w:rPr>
                <w:sz w:val="24"/>
              </w:rPr>
            </w:pPr>
            <w:r>
              <w:rPr>
                <w:spacing w:val="-4"/>
                <w:sz w:val="24"/>
              </w:rPr>
              <w:t>январь, май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981"/>
        </w:trPr>
        <w:tc>
          <w:tcPr>
            <w:tcW w:w="3267" w:type="dxa"/>
          </w:tcPr>
          <w:p w:rsidR="00B90478" w:rsidRDefault="00B13734">
            <w:pPr>
              <w:pStyle w:val="TableParagraph"/>
              <w:ind w:right="74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системой самоуправления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978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32" w:lineRule="auto"/>
              <w:ind w:left="112" w:right="34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учащиеся</w:t>
            </w:r>
          </w:p>
        </w:tc>
      </w:tr>
      <w:tr w:rsidR="00B90478">
        <w:trPr>
          <w:trHeight w:val="981"/>
        </w:trPr>
        <w:tc>
          <w:tcPr>
            <w:tcW w:w="9758" w:type="dxa"/>
            <w:gridSpan w:val="4"/>
          </w:tcPr>
          <w:p w:rsidR="00B90478" w:rsidRDefault="00B13734">
            <w:pPr>
              <w:pStyle w:val="TableParagraph"/>
              <w:spacing w:before="220"/>
              <w:ind w:left="122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ПРОФОРИЕНТАЦИЯ</w:t>
            </w:r>
          </w:p>
        </w:tc>
      </w:tr>
      <w:tr w:rsidR="00B90478">
        <w:trPr>
          <w:trHeight w:val="979"/>
        </w:trPr>
        <w:tc>
          <w:tcPr>
            <w:tcW w:w="3267" w:type="dxa"/>
          </w:tcPr>
          <w:p w:rsidR="00B90478" w:rsidRDefault="00B13734">
            <w:pPr>
              <w:pStyle w:val="TableParagraph"/>
              <w:spacing w:line="232" w:lineRule="auto"/>
              <w:ind w:right="34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фактическом</w:t>
            </w:r>
          </w:p>
          <w:p w:rsidR="00B90478" w:rsidRDefault="00B137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распределении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32" w:lineRule="auto"/>
              <w:ind w:left="112" w:right="34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B90478" w:rsidRDefault="00B90478">
      <w:pPr>
        <w:spacing w:line="232" w:lineRule="auto"/>
        <w:rPr>
          <w:sz w:val="24"/>
        </w:rPr>
        <w:sectPr w:rsidR="00B90478">
          <w:pgSz w:w="11920" w:h="16850"/>
          <w:pgMar w:top="1080" w:right="320" w:bottom="280" w:left="1000" w:header="720" w:footer="720" w:gutter="0"/>
          <w:cols w:space="720"/>
        </w:sect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7"/>
        <w:gridCol w:w="1133"/>
        <w:gridCol w:w="2127"/>
        <w:gridCol w:w="3231"/>
      </w:tblGrid>
      <w:tr w:rsidR="00B90478">
        <w:trPr>
          <w:trHeight w:val="981"/>
        </w:trPr>
        <w:tc>
          <w:tcPr>
            <w:tcW w:w="3267" w:type="dxa"/>
          </w:tcPr>
          <w:p w:rsidR="00B90478" w:rsidRDefault="00B13734">
            <w:pPr>
              <w:pStyle w:val="TableParagraph"/>
              <w:ind w:left="7" w:right="674"/>
              <w:rPr>
                <w:sz w:val="23"/>
              </w:rPr>
            </w:pPr>
            <w:r>
              <w:rPr>
                <w:sz w:val="23"/>
              </w:rPr>
              <w:lastRenderedPageBreak/>
              <w:t>Проведение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тематических классных часов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ind w:left="4"/>
            </w:pPr>
            <w:r>
              <w:rPr>
                <w:color w:val="171717"/>
              </w:rPr>
              <w:t>В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>течение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 xml:space="preserve">учебного </w:t>
            </w:r>
            <w:r>
              <w:rPr>
                <w:color w:val="171717"/>
                <w:spacing w:val="-4"/>
              </w:rPr>
              <w:t>года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49" w:lineRule="exact"/>
              <w:ind w:left="4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B90478">
        <w:trPr>
          <w:trHeight w:val="978"/>
        </w:trPr>
        <w:tc>
          <w:tcPr>
            <w:tcW w:w="3267" w:type="dxa"/>
          </w:tcPr>
          <w:p w:rsidR="00B90478" w:rsidRDefault="00B13734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рисунков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«Моя будущая профессия»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4"/>
            </w:pPr>
            <w:r>
              <w:rPr>
                <w:color w:val="171717"/>
              </w:rPr>
              <w:t>Ноябрь,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  <w:spacing w:val="-4"/>
              </w:rPr>
              <w:t>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47" w:lineRule="exact"/>
              <w:ind w:left="4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B90478">
        <w:trPr>
          <w:trHeight w:val="981"/>
        </w:trPr>
        <w:tc>
          <w:tcPr>
            <w:tcW w:w="3267" w:type="dxa"/>
          </w:tcPr>
          <w:p w:rsidR="00B90478" w:rsidRDefault="00B13734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«Профессии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моих </w:t>
            </w:r>
            <w:r>
              <w:rPr>
                <w:spacing w:val="-2"/>
                <w:sz w:val="23"/>
              </w:rPr>
              <w:t>родителей»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9" w:lineRule="exact"/>
              <w:ind w:left="4"/>
            </w:pPr>
            <w:r>
              <w:rPr>
                <w:color w:val="171717"/>
              </w:rPr>
              <w:t>Ноябрь,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  <w:spacing w:val="-4"/>
              </w:rPr>
              <w:t>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49" w:lineRule="exact"/>
              <w:ind w:left="4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B90478">
        <w:trPr>
          <w:trHeight w:val="978"/>
        </w:trPr>
        <w:tc>
          <w:tcPr>
            <w:tcW w:w="3267" w:type="dxa"/>
          </w:tcPr>
          <w:p w:rsidR="00B90478" w:rsidRDefault="00B13734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Викторина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«Все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профессии важны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выбирай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вкус!»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4"/>
            </w:pPr>
            <w:r>
              <w:rPr>
                <w:color w:val="171717"/>
              </w:rPr>
              <w:t>Ноябрь,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  <w:spacing w:val="-4"/>
              </w:rPr>
              <w:t>2024</w:t>
            </w:r>
          </w:p>
        </w:tc>
        <w:tc>
          <w:tcPr>
            <w:tcW w:w="3231" w:type="dxa"/>
          </w:tcPr>
          <w:p w:rsidR="00B90478" w:rsidRDefault="00B13734">
            <w:pPr>
              <w:pStyle w:val="TableParagraph"/>
              <w:spacing w:line="247" w:lineRule="exact"/>
              <w:ind w:left="4"/>
            </w:pPr>
            <w:r>
              <w:t>Классный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B90478">
        <w:trPr>
          <w:trHeight w:val="978"/>
        </w:trPr>
        <w:tc>
          <w:tcPr>
            <w:tcW w:w="9758" w:type="dxa"/>
            <w:gridSpan w:val="4"/>
          </w:tcPr>
          <w:p w:rsidR="00B90478" w:rsidRDefault="00B13734">
            <w:pPr>
              <w:pStyle w:val="TableParagraph"/>
              <w:spacing w:before="315" w:line="322" w:lineRule="exact"/>
              <w:ind w:left="3317" w:hanging="2005"/>
              <w:rPr>
                <w:b/>
                <w:sz w:val="28"/>
              </w:rPr>
            </w:pPr>
            <w:r>
              <w:rPr>
                <w:b/>
                <w:sz w:val="28"/>
              </w:rPr>
              <w:t>ВЗАИМДЕЙСТВИЕ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(ЗАКОННЫМИ </w:t>
            </w:r>
            <w:r>
              <w:rPr>
                <w:b/>
                <w:spacing w:val="-2"/>
                <w:sz w:val="28"/>
              </w:rPr>
              <w:t>ПРЕДСТАВИТЕЛЯМИ)</w:t>
            </w:r>
          </w:p>
        </w:tc>
      </w:tr>
      <w:tr w:rsidR="00B90478">
        <w:trPr>
          <w:trHeight w:val="1372"/>
        </w:trPr>
        <w:tc>
          <w:tcPr>
            <w:tcW w:w="3267" w:type="dxa"/>
          </w:tcPr>
          <w:p w:rsidR="00B90478" w:rsidRDefault="00B13734" w:rsidP="003655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обучающихся в</w:t>
            </w:r>
          </w:p>
          <w:p w:rsidR="00B90478" w:rsidRDefault="00B13734" w:rsidP="003655C0">
            <w:pPr>
              <w:pStyle w:val="TableParagraph"/>
              <w:spacing w:line="270" w:lineRule="atLeast"/>
              <w:ind w:right="1134"/>
              <w:rPr>
                <w:sz w:val="24"/>
              </w:rPr>
            </w:pPr>
            <w:r>
              <w:rPr>
                <w:spacing w:val="-2"/>
                <w:sz w:val="24"/>
              </w:rPr>
              <w:t>работе Родительского комитета</w:t>
            </w:r>
          </w:p>
        </w:tc>
        <w:tc>
          <w:tcPr>
            <w:tcW w:w="1133" w:type="dxa"/>
          </w:tcPr>
          <w:p w:rsidR="00B90478" w:rsidRDefault="00B13734" w:rsidP="003655C0">
            <w:pPr>
              <w:pStyle w:val="TableParagraph"/>
              <w:spacing w:line="266" w:lineRule="exact"/>
              <w:ind w:left="0" w:right="389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 w:rsidP="003655C0">
            <w:pPr>
              <w:pStyle w:val="TableParagraph"/>
              <w:spacing w:line="266" w:lineRule="exact"/>
              <w:ind w:left="26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231" w:type="dxa"/>
          </w:tcPr>
          <w:p w:rsidR="00B90478" w:rsidRDefault="00B13734" w:rsidP="003655C0">
            <w:pPr>
              <w:pStyle w:val="TableParagraph"/>
              <w:spacing w:line="266" w:lineRule="exact"/>
              <w:ind w:left="31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90478">
        <w:trPr>
          <w:trHeight w:val="971"/>
        </w:trPr>
        <w:tc>
          <w:tcPr>
            <w:tcW w:w="3267" w:type="dxa"/>
          </w:tcPr>
          <w:p w:rsidR="00B90478" w:rsidRDefault="00B13734" w:rsidP="003655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  <w:p w:rsidR="00B90478" w:rsidRDefault="00B13734" w:rsidP="0036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патруля</w:t>
            </w:r>
          </w:p>
        </w:tc>
        <w:tc>
          <w:tcPr>
            <w:tcW w:w="1133" w:type="dxa"/>
          </w:tcPr>
          <w:p w:rsidR="00B90478" w:rsidRDefault="00B13734" w:rsidP="003655C0">
            <w:pPr>
              <w:pStyle w:val="TableParagraph"/>
              <w:spacing w:line="261" w:lineRule="exact"/>
              <w:ind w:left="0" w:right="38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 w:rsidP="003655C0">
            <w:pPr>
              <w:pStyle w:val="TableParagraph"/>
              <w:spacing w:line="261" w:lineRule="exact"/>
              <w:ind w:left="3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231" w:type="dxa"/>
          </w:tcPr>
          <w:p w:rsidR="00B90478" w:rsidRDefault="00B13734" w:rsidP="003655C0">
            <w:pPr>
              <w:pStyle w:val="TableParagraph"/>
              <w:spacing w:line="261" w:lineRule="exact"/>
              <w:ind w:left="31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B90478">
        <w:trPr>
          <w:trHeight w:val="1104"/>
        </w:trPr>
        <w:tc>
          <w:tcPr>
            <w:tcW w:w="3267" w:type="dxa"/>
          </w:tcPr>
          <w:p w:rsidR="00B90478" w:rsidRDefault="00B13734" w:rsidP="003655C0">
            <w:pPr>
              <w:pStyle w:val="TableParagraph"/>
              <w:ind w:right="113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классных</w:t>
            </w:r>
          </w:p>
          <w:p w:rsidR="00B90478" w:rsidRDefault="00B13734" w:rsidP="003655C0">
            <w:pPr>
              <w:pStyle w:val="TableParagraph"/>
              <w:spacing w:line="270" w:lineRule="atLeast"/>
              <w:ind w:right="930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родительских собраний</w:t>
            </w:r>
          </w:p>
        </w:tc>
        <w:tc>
          <w:tcPr>
            <w:tcW w:w="1133" w:type="dxa"/>
          </w:tcPr>
          <w:p w:rsidR="00B90478" w:rsidRDefault="00B13734" w:rsidP="003655C0">
            <w:pPr>
              <w:pStyle w:val="TableParagraph"/>
              <w:spacing w:line="265" w:lineRule="exact"/>
              <w:ind w:left="0" w:right="38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 w:rsidP="003655C0">
            <w:pPr>
              <w:pStyle w:val="TableParagraph"/>
              <w:spacing w:line="265" w:lineRule="exact"/>
              <w:ind w:left="49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231" w:type="dxa"/>
          </w:tcPr>
          <w:p w:rsidR="00B90478" w:rsidRDefault="00B13734" w:rsidP="003655C0">
            <w:pPr>
              <w:pStyle w:val="TableParagraph"/>
              <w:spacing w:line="265" w:lineRule="exact"/>
              <w:ind w:left="0" w:righ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978"/>
        </w:trPr>
        <w:tc>
          <w:tcPr>
            <w:tcW w:w="3267" w:type="dxa"/>
          </w:tcPr>
          <w:p w:rsidR="00B90478" w:rsidRDefault="00B13734" w:rsidP="003655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:rsidR="00B90478" w:rsidRDefault="00B13734" w:rsidP="0036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133" w:type="dxa"/>
          </w:tcPr>
          <w:p w:rsidR="00B90478" w:rsidRDefault="00B13734" w:rsidP="003655C0">
            <w:pPr>
              <w:pStyle w:val="TableParagraph"/>
              <w:spacing w:line="268" w:lineRule="exact"/>
              <w:ind w:left="0" w:right="38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 w:rsidP="003655C0">
            <w:pPr>
              <w:pStyle w:val="TableParagraph"/>
              <w:spacing w:line="268" w:lineRule="exact"/>
              <w:ind w:leftChars="142" w:left="432" w:hangingChars="50" w:hanging="120"/>
              <w:rPr>
                <w:sz w:val="24"/>
              </w:rPr>
            </w:pPr>
            <w:r>
              <w:rPr>
                <w:sz w:val="24"/>
              </w:rPr>
              <w:t xml:space="preserve">октябрь, декабрь, </w:t>
            </w:r>
            <w:r>
              <w:rPr>
                <w:spacing w:val="-2"/>
                <w:sz w:val="24"/>
              </w:rPr>
              <w:t>март, май</w:t>
            </w:r>
          </w:p>
        </w:tc>
        <w:tc>
          <w:tcPr>
            <w:tcW w:w="3231" w:type="dxa"/>
          </w:tcPr>
          <w:p w:rsidR="00B90478" w:rsidRDefault="00B13734" w:rsidP="003655C0">
            <w:pPr>
              <w:pStyle w:val="TableParagraph"/>
              <w:spacing w:line="268" w:lineRule="exact"/>
              <w:ind w:left="31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B90478">
        <w:trPr>
          <w:trHeight w:val="981"/>
        </w:trPr>
        <w:tc>
          <w:tcPr>
            <w:tcW w:w="3267" w:type="dxa"/>
          </w:tcPr>
          <w:p w:rsidR="00B90478" w:rsidRDefault="00B13734" w:rsidP="003655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90478" w:rsidRDefault="00B13734" w:rsidP="0036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133" w:type="dxa"/>
          </w:tcPr>
          <w:p w:rsidR="00B90478" w:rsidRDefault="00B13734" w:rsidP="003655C0">
            <w:pPr>
              <w:pStyle w:val="TableParagraph"/>
              <w:spacing w:line="268" w:lineRule="exact"/>
              <w:ind w:left="0" w:right="389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 w:rsidP="003655C0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231" w:type="dxa"/>
          </w:tcPr>
          <w:p w:rsidR="00B90478" w:rsidRDefault="00B13734" w:rsidP="003655C0">
            <w:pPr>
              <w:pStyle w:val="TableParagraph"/>
              <w:spacing w:line="237" w:lineRule="auto"/>
              <w:ind w:left="112" w:right="502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B90478">
        <w:trPr>
          <w:trHeight w:val="981"/>
        </w:trPr>
        <w:tc>
          <w:tcPr>
            <w:tcW w:w="3267" w:type="dxa"/>
          </w:tcPr>
          <w:p w:rsidR="00B90478" w:rsidRDefault="00B13734" w:rsidP="003655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родителями</w:t>
            </w:r>
          </w:p>
        </w:tc>
        <w:tc>
          <w:tcPr>
            <w:tcW w:w="1133" w:type="dxa"/>
          </w:tcPr>
          <w:p w:rsidR="00B90478" w:rsidRDefault="00B13734" w:rsidP="003655C0">
            <w:pPr>
              <w:pStyle w:val="TableParagraph"/>
              <w:spacing w:line="265" w:lineRule="exact"/>
              <w:ind w:left="0" w:right="389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 w:rsidP="003655C0">
            <w:pPr>
              <w:pStyle w:val="TableParagraph"/>
              <w:spacing w:line="265" w:lineRule="exact"/>
              <w:ind w:left="3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231" w:type="dxa"/>
          </w:tcPr>
          <w:p w:rsidR="00B90478" w:rsidRDefault="00B13734" w:rsidP="003655C0">
            <w:pPr>
              <w:pStyle w:val="TableParagraph"/>
              <w:spacing w:line="265" w:lineRule="exact"/>
              <w:ind w:left="0" w:righ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90478" w:rsidRDefault="00B90478" w:rsidP="003655C0">
      <w:pPr>
        <w:spacing w:line="265" w:lineRule="exact"/>
        <w:rPr>
          <w:sz w:val="24"/>
        </w:rPr>
        <w:sectPr w:rsidR="00B90478">
          <w:type w:val="continuous"/>
          <w:pgSz w:w="11920" w:h="16850"/>
          <w:pgMar w:top="1080" w:right="320" w:bottom="280" w:left="1000" w:header="720" w:footer="720" w:gutter="0"/>
          <w:cols w:space="720"/>
        </w:sect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1132"/>
        <w:gridCol w:w="2126"/>
        <w:gridCol w:w="3246"/>
      </w:tblGrid>
      <w:tr w:rsidR="00B90478">
        <w:trPr>
          <w:trHeight w:val="981"/>
        </w:trPr>
        <w:tc>
          <w:tcPr>
            <w:tcW w:w="3251" w:type="dxa"/>
          </w:tcPr>
          <w:p w:rsidR="00B90478" w:rsidRDefault="00B13734" w:rsidP="003655C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родителями, </w:t>
            </w:r>
            <w:r>
              <w:rPr>
                <w:sz w:val="24"/>
              </w:rPr>
              <w:t>организованная с</w:t>
            </w:r>
          </w:p>
          <w:p w:rsidR="00B90478" w:rsidRDefault="00B13734" w:rsidP="003655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СФЕРУМ</w:t>
            </w:r>
          </w:p>
        </w:tc>
        <w:tc>
          <w:tcPr>
            <w:tcW w:w="1132" w:type="dxa"/>
          </w:tcPr>
          <w:p w:rsidR="00B90478" w:rsidRDefault="00B13734" w:rsidP="003655C0">
            <w:pPr>
              <w:pStyle w:val="TableParagraph"/>
              <w:spacing w:line="268" w:lineRule="exact"/>
              <w:ind w:left="60" w:right="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6" w:type="dxa"/>
          </w:tcPr>
          <w:p w:rsidR="00B90478" w:rsidRDefault="00B13734" w:rsidP="003655C0">
            <w:pPr>
              <w:pStyle w:val="TableParagraph"/>
              <w:spacing w:line="268" w:lineRule="exact"/>
              <w:ind w:left="65" w:right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246" w:type="dxa"/>
          </w:tcPr>
          <w:p w:rsidR="00B90478" w:rsidRDefault="00B13734" w:rsidP="003655C0">
            <w:pPr>
              <w:pStyle w:val="TableParagraph"/>
              <w:spacing w:line="268" w:lineRule="exact"/>
              <w:ind w:left="6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978"/>
        </w:trPr>
        <w:tc>
          <w:tcPr>
            <w:tcW w:w="3251" w:type="dxa"/>
          </w:tcPr>
          <w:p w:rsidR="00B90478" w:rsidRDefault="00B13734" w:rsidP="003655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90478" w:rsidRDefault="00B13734" w:rsidP="003655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132" w:type="dxa"/>
          </w:tcPr>
          <w:p w:rsidR="00B90478" w:rsidRDefault="00B13734" w:rsidP="003655C0">
            <w:pPr>
              <w:pStyle w:val="TableParagraph"/>
              <w:spacing w:line="265" w:lineRule="exact"/>
              <w:ind w:left="60" w:right="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6" w:type="dxa"/>
          </w:tcPr>
          <w:p w:rsidR="00B90478" w:rsidRDefault="00B13734" w:rsidP="003655C0">
            <w:pPr>
              <w:pStyle w:val="TableParagraph"/>
              <w:spacing w:line="265" w:lineRule="exact"/>
              <w:ind w:left="61" w:right="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46" w:type="dxa"/>
          </w:tcPr>
          <w:p w:rsidR="00B90478" w:rsidRDefault="00B13734" w:rsidP="003655C0">
            <w:pPr>
              <w:pStyle w:val="TableParagraph"/>
              <w:ind w:left="223" w:firstLine="84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1106"/>
        </w:trPr>
        <w:tc>
          <w:tcPr>
            <w:tcW w:w="3251" w:type="dxa"/>
          </w:tcPr>
          <w:p w:rsidR="00B90478" w:rsidRDefault="00B13734" w:rsidP="003655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Анкета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диагностики </w:t>
            </w:r>
            <w:r>
              <w:rPr>
                <w:sz w:val="24"/>
              </w:rPr>
              <w:t>потребности родителей</w:t>
            </w:r>
          </w:p>
          <w:p w:rsidR="00B90478" w:rsidRDefault="00B13734" w:rsidP="003655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 образования</w:t>
            </w:r>
          </w:p>
        </w:tc>
        <w:tc>
          <w:tcPr>
            <w:tcW w:w="1132" w:type="dxa"/>
          </w:tcPr>
          <w:p w:rsidR="00B90478" w:rsidRDefault="00B13734" w:rsidP="003655C0">
            <w:pPr>
              <w:pStyle w:val="TableParagraph"/>
              <w:spacing w:line="268" w:lineRule="exact"/>
              <w:ind w:left="60" w:right="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6" w:type="dxa"/>
          </w:tcPr>
          <w:p w:rsidR="00B90478" w:rsidRDefault="00B13734" w:rsidP="003655C0">
            <w:pPr>
              <w:pStyle w:val="TableParagraph"/>
              <w:spacing w:line="268" w:lineRule="exact"/>
              <w:ind w:left="61" w:right="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46" w:type="dxa"/>
          </w:tcPr>
          <w:p w:rsidR="00B90478" w:rsidRDefault="00B13734" w:rsidP="003655C0">
            <w:pPr>
              <w:pStyle w:val="TableParagraph"/>
              <w:ind w:left="223" w:firstLine="84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978"/>
        </w:trPr>
        <w:tc>
          <w:tcPr>
            <w:tcW w:w="9755" w:type="dxa"/>
            <w:gridSpan w:val="4"/>
          </w:tcPr>
          <w:p w:rsidR="00B90478" w:rsidRDefault="00B13734">
            <w:pPr>
              <w:pStyle w:val="TableParagraph"/>
              <w:spacing w:before="218"/>
              <w:ind w:left="0" w:right="1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ПРОФИЛАКТИКА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БЕЗОПАНОСТЬ</w:t>
            </w:r>
          </w:p>
        </w:tc>
      </w:tr>
      <w:tr w:rsidR="00B90478">
        <w:trPr>
          <w:trHeight w:val="981"/>
        </w:trPr>
        <w:tc>
          <w:tcPr>
            <w:tcW w:w="3251" w:type="dxa"/>
          </w:tcPr>
          <w:p w:rsidR="00B90478" w:rsidRDefault="00B1373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2" w:type="dxa"/>
          </w:tcPr>
          <w:p w:rsidR="00B90478" w:rsidRDefault="00B13734">
            <w:pPr>
              <w:pStyle w:val="TableParagraph"/>
              <w:spacing w:line="265" w:lineRule="exact"/>
              <w:ind w:left="5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6" w:type="dxa"/>
          </w:tcPr>
          <w:p w:rsidR="00B90478" w:rsidRDefault="00B13734">
            <w:pPr>
              <w:pStyle w:val="TableParagraph"/>
              <w:spacing w:line="265" w:lineRule="exact"/>
              <w:ind w:left="54" w:right="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46" w:type="dxa"/>
          </w:tcPr>
          <w:p w:rsidR="00B90478" w:rsidRDefault="003655C0" w:rsidP="003655C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B13734">
              <w:rPr>
                <w:sz w:val="24"/>
              </w:rPr>
              <w:t>Зам.директора по ВР</w:t>
            </w:r>
          </w:p>
        </w:tc>
      </w:tr>
      <w:tr w:rsidR="00B90478">
        <w:trPr>
          <w:trHeight w:val="978"/>
        </w:trPr>
        <w:tc>
          <w:tcPr>
            <w:tcW w:w="3251" w:type="dxa"/>
          </w:tcPr>
          <w:p w:rsidR="00B90478" w:rsidRDefault="00B13734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уголков по безопасности</w:t>
            </w:r>
          </w:p>
        </w:tc>
        <w:tc>
          <w:tcPr>
            <w:tcW w:w="1132" w:type="dxa"/>
          </w:tcPr>
          <w:p w:rsidR="00B90478" w:rsidRDefault="00B13734">
            <w:pPr>
              <w:pStyle w:val="TableParagraph"/>
              <w:spacing w:line="265" w:lineRule="exact"/>
              <w:ind w:left="5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6" w:type="dxa"/>
          </w:tcPr>
          <w:p w:rsidR="00B90478" w:rsidRDefault="00B13734">
            <w:pPr>
              <w:pStyle w:val="TableParagraph"/>
              <w:spacing w:line="265" w:lineRule="exact"/>
              <w:ind w:left="54" w:right="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46" w:type="dxa"/>
          </w:tcPr>
          <w:p w:rsidR="00B90478" w:rsidRDefault="00B13734">
            <w:pPr>
              <w:pStyle w:val="TableParagraph"/>
              <w:spacing w:line="230" w:lineRule="auto"/>
              <w:ind w:left="593" w:right="33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90478">
        <w:trPr>
          <w:trHeight w:val="981"/>
        </w:trPr>
        <w:tc>
          <w:tcPr>
            <w:tcW w:w="3251" w:type="dxa"/>
          </w:tcPr>
          <w:p w:rsidR="00B90478" w:rsidRDefault="00B137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  <w:p w:rsidR="00B90478" w:rsidRDefault="00B1373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патруль»</w:t>
            </w:r>
          </w:p>
        </w:tc>
        <w:tc>
          <w:tcPr>
            <w:tcW w:w="1132" w:type="dxa"/>
          </w:tcPr>
          <w:p w:rsidR="00B90478" w:rsidRDefault="00B13734">
            <w:pPr>
              <w:pStyle w:val="TableParagraph"/>
              <w:spacing w:line="265" w:lineRule="exact"/>
              <w:ind w:left="5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6" w:type="dxa"/>
          </w:tcPr>
          <w:p w:rsidR="00B90478" w:rsidRDefault="00B13734">
            <w:pPr>
              <w:pStyle w:val="TableParagraph"/>
              <w:spacing w:line="265" w:lineRule="exact"/>
              <w:ind w:left="54" w:right="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46" w:type="dxa"/>
          </w:tcPr>
          <w:p w:rsidR="00B90478" w:rsidRDefault="00B13734">
            <w:pPr>
              <w:pStyle w:val="TableParagraph"/>
              <w:spacing w:line="237" w:lineRule="auto"/>
              <w:ind w:left="677" w:right="1102" w:firstLine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B90478">
        <w:trPr>
          <w:trHeight w:val="978"/>
        </w:trPr>
        <w:tc>
          <w:tcPr>
            <w:tcW w:w="3251" w:type="dxa"/>
          </w:tcPr>
          <w:p w:rsidR="00B90478" w:rsidRDefault="00B13734">
            <w:pPr>
              <w:pStyle w:val="TableParagraph"/>
              <w:spacing w:line="228" w:lineRule="auto"/>
              <w:ind w:right="52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 профилактических месячниках</w:t>
            </w:r>
          </w:p>
        </w:tc>
        <w:tc>
          <w:tcPr>
            <w:tcW w:w="1132" w:type="dxa"/>
          </w:tcPr>
          <w:p w:rsidR="00B90478" w:rsidRDefault="00B13734">
            <w:pPr>
              <w:pStyle w:val="TableParagraph"/>
              <w:spacing w:line="265" w:lineRule="exact"/>
              <w:ind w:left="5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6" w:type="dxa"/>
          </w:tcPr>
          <w:p w:rsidR="00B90478" w:rsidRDefault="00B13734">
            <w:pPr>
              <w:pStyle w:val="TableParagraph"/>
              <w:spacing w:line="228" w:lineRule="auto"/>
              <w:ind w:left="792" w:hanging="481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 плану</w:t>
            </w:r>
          </w:p>
        </w:tc>
        <w:tc>
          <w:tcPr>
            <w:tcW w:w="3246" w:type="dxa"/>
          </w:tcPr>
          <w:p w:rsidR="00B90478" w:rsidRDefault="00B13734">
            <w:pPr>
              <w:pStyle w:val="TableParagraph"/>
              <w:spacing w:line="228" w:lineRule="auto"/>
              <w:ind w:left="1013" w:right="330" w:hanging="320"/>
              <w:rPr>
                <w:sz w:val="24"/>
              </w:rPr>
            </w:pPr>
            <w:r>
              <w:rPr>
                <w:sz w:val="24"/>
              </w:rPr>
              <w:t>Зам.директора по ВР</w:t>
            </w:r>
          </w:p>
        </w:tc>
      </w:tr>
      <w:tr w:rsidR="00B90478">
        <w:trPr>
          <w:trHeight w:val="981"/>
        </w:trPr>
        <w:tc>
          <w:tcPr>
            <w:tcW w:w="3251" w:type="dxa"/>
          </w:tcPr>
          <w:p w:rsidR="00B90478" w:rsidRDefault="00B137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тренировкой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B90478" w:rsidRDefault="00B1373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«Пожарная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участием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ПЧ</w:t>
            </w:r>
          </w:p>
        </w:tc>
        <w:tc>
          <w:tcPr>
            <w:tcW w:w="1132" w:type="dxa"/>
          </w:tcPr>
          <w:p w:rsidR="00B90478" w:rsidRDefault="00B13734">
            <w:pPr>
              <w:pStyle w:val="TableParagraph"/>
              <w:spacing w:line="265" w:lineRule="exact"/>
              <w:ind w:left="5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6" w:type="dxa"/>
          </w:tcPr>
          <w:p w:rsidR="00B90478" w:rsidRDefault="00B13734">
            <w:pPr>
              <w:pStyle w:val="TableParagraph"/>
              <w:spacing w:line="263" w:lineRule="exact"/>
              <w:ind w:left="54" w:right="6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B90478" w:rsidRDefault="00B13734">
            <w:pPr>
              <w:pStyle w:val="TableParagraph"/>
              <w:spacing w:line="274" w:lineRule="exact"/>
              <w:ind w:left="54" w:right="65"/>
              <w:jc w:val="center"/>
              <w:rPr>
                <w:sz w:val="24"/>
              </w:rPr>
            </w:pPr>
            <w:r>
              <w:rPr>
                <w:sz w:val="24"/>
              </w:rPr>
              <w:t>сентября,</w:t>
            </w:r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3246" w:type="dxa"/>
          </w:tcPr>
          <w:p w:rsidR="00B90478" w:rsidRDefault="00B13734">
            <w:pPr>
              <w:pStyle w:val="TableParagraph"/>
              <w:spacing w:line="232" w:lineRule="auto"/>
              <w:ind w:left="430" w:right="406" w:firstLine="67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1094"/>
        </w:trPr>
        <w:tc>
          <w:tcPr>
            <w:tcW w:w="3251" w:type="dxa"/>
          </w:tcPr>
          <w:p w:rsidR="00B90478" w:rsidRDefault="00B13734">
            <w:pPr>
              <w:pStyle w:val="TableParagraph"/>
              <w:spacing w:line="237" w:lineRule="auto"/>
              <w:ind w:right="624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«Основы профилактики ДДТТ» с участием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</w:p>
          <w:p w:rsidR="00B90478" w:rsidRDefault="00B137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ГИБДД</w:t>
            </w:r>
          </w:p>
        </w:tc>
        <w:tc>
          <w:tcPr>
            <w:tcW w:w="1132" w:type="dxa"/>
          </w:tcPr>
          <w:p w:rsidR="00B90478" w:rsidRDefault="00B13734">
            <w:pPr>
              <w:pStyle w:val="TableParagraph"/>
              <w:spacing w:line="265" w:lineRule="exact"/>
              <w:ind w:left="5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6" w:type="dxa"/>
          </w:tcPr>
          <w:p w:rsidR="00B90478" w:rsidRDefault="00B13734">
            <w:pPr>
              <w:pStyle w:val="TableParagraph"/>
              <w:spacing w:line="262" w:lineRule="exact"/>
              <w:ind w:left="54" w:right="62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B90478" w:rsidRDefault="00B13734">
            <w:pPr>
              <w:pStyle w:val="TableParagraph"/>
              <w:spacing w:line="272" w:lineRule="exact"/>
              <w:ind w:left="64" w:right="11"/>
              <w:jc w:val="center"/>
              <w:rPr>
                <w:sz w:val="24"/>
              </w:rPr>
            </w:pPr>
            <w:r>
              <w:rPr>
                <w:sz w:val="24"/>
              </w:rPr>
              <w:t>сентября,</w:t>
            </w:r>
            <w:r>
              <w:rPr>
                <w:spacing w:val="-4"/>
                <w:sz w:val="24"/>
              </w:rPr>
              <w:t xml:space="preserve"> 2024</w:t>
            </w:r>
          </w:p>
        </w:tc>
        <w:tc>
          <w:tcPr>
            <w:tcW w:w="3246" w:type="dxa"/>
          </w:tcPr>
          <w:p w:rsidR="00B90478" w:rsidRDefault="00B13734">
            <w:pPr>
              <w:pStyle w:val="TableParagraph"/>
              <w:spacing w:line="250" w:lineRule="exact"/>
              <w:ind w:left="49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B90478" w:rsidRDefault="00B13734">
            <w:pPr>
              <w:pStyle w:val="TableParagraph"/>
              <w:spacing w:line="272" w:lineRule="exact"/>
              <w:ind w:left="43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981"/>
        </w:trPr>
        <w:tc>
          <w:tcPr>
            <w:tcW w:w="3251" w:type="dxa"/>
          </w:tcPr>
          <w:p w:rsidR="00B90478" w:rsidRDefault="00B1373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инспектором ПДН</w:t>
            </w:r>
          </w:p>
        </w:tc>
        <w:tc>
          <w:tcPr>
            <w:tcW w:w="1132" w:type="dxa"/>
          </w:tcPr>
          <w:p w:rsidR="00B90478" w:rsidRDefault="00B13734">
            <w:pPr>
              <w:pStyle w:val="TableParagraph"/>
              <w:spacing w:line="270" w:lineRule="exact"/>
              <w:ind w:left="5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6" w:type="dxa"/>
          </w:tcPr>
          <w:p w:rsidR="00B90478" w:rsidRDefault="00B13734">
            <w:pPr>
              <w:pStyle w:val="TableParagraph"/>
              <w:spacing w:line="270" w:lineRule="exact"/>
              <w:ind w:left="54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46" w:type="dxa"/>
          </w:tcPr>
          <w:p w:rsidR="00B90478" w:rsidRDefault="00B13734">
            <w:pPr>
              <w:pStyle w:val="TableParagraph"/>
              <w:spacing w:line="230" w:lineRule="auto"/>
              <w:ind w:left="430" w:right="406" w:firstLine="67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1367"/>
        </w:trPr>
        <w:tc>
          <w:tcPr>
            <w:tcW w:w="3251" w:type="dxa"/>
          </w:tcPr>
          <w:p w:rsidR="00B90478" w:rsidRDefault="00B13734">
            <w:pPr>
              <w:pStyle w:val="TableParagraph"/>
              <w:tabs>
                <w:tab w:val="left" w:pos="1787"/>
                <w:tab w:val="left" w:pos="2477"/>
              </w:tabs>
              <w:ind w:right="52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различную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тематику</w:t>
            </w:r>
          </w:p>
          <w:p w:rsidR="00B90478" w:rsidRDefault="00B13734">
            <w:pPr>
              <w:pStyle w:val="TableParagraph"/>
              <w:tabs>
                <w:tab w:val="left" w:pos="1838"/>
              </w:tabs>
              <w:ind w:right="523"/>
              <w:rPr>
                <w:sz w:val="24"/>
              </w:rPr>
            </w:pPr>
            <w:r>
              <w:rPr>
                <w:spacing w:val="-2"/>
                <w:sz w:val="24"/>
              </w:rPr>
              <w:t>(согласно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перечню </w:t>
            </w:r>
            <w:r>
              <w:rPr>
                <w:spacing w:val="-2"/>
                <w:sz w:val="24"/>
              </w:rPr>
              <w:t>инструктажей)</w:t>
            </w:r>
          </w:p>
        </w:tc>
        <w:tc>
          <w:tcPr>
            <w:tcW w:w="1132" w:type="dxa"/>
          </w:tcPr>
          <w:p w:rsidR="00B90478" w:rsidRDefault="00B13734">
            <w:pPr>
              <w:pStyle w:val="TableParagraph"/>
              <w:spacing w:line="265" w:lineRule="exact"/>
              <w:ind w:left="5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6" w:type="dxa"/>
          </w:tcPr>
          <w:p w:rsidR="00B90478" w:rsidRDefault="00B13734">
            <w:pPr>
              <w:pStyle w:val="TableParagraph"/>
              <w:ind w:left="131" w:right="160" w:firstLine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дважды в год, </w:t>
            </w:r>
            <w:r>
              <w:rPr>
                <w:spacing w:val="-2"/>
                <w:sz w:val="24"/>
              </w:rPr>
              <w:t>перед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каникулы и по</w:t>
            </w:r>
          </w:p>
          <w:p w:rsidR="00B90478" w:rsidRDefault="00B13734">
            <w:pPr>
              <w:pStyle w:val="TableParagraph"/>
              <w:spacing w:line="268" w:lineRule="exact"/>
              <w:ind w:left="266" w:right="293" w:firstLine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мере необходимости</w:t>
            </w:r>
          </w:p>
        </w:tc>
        <w:tc>
          <w:tcPr>
            <w:tcW w:w="3246" w:type="dxa"/>
          </w:tcPr>
          <w:p w:rsidR="00B90478" w:rsidRDefault="00B13734">
            <w:pPr>
              <w:pStyle w:val="TableParagraph"/>
              <w:spacing w:line="230" w:lineRule="auto"/>
              <w:ind w:left="425" w:firstLine="12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B90478">
        <w:trPr>
          <w:trHeight w:val="981"/>
        </w:trPr>
        <w:tc>
          <w:tcPr>
            <w:tcW w:w="3251" w:type="dxa"/>
          </w:tcPr>
          <w:p w:rsidR="00B90478" w:rsidRDefault="00B13734">
            <w:pPr>
              <w:pStyle w:val="TableParagraph"/>
              <w:spacing w:line="232" w:lineRule="auto"/>
              <w:ind w:right="69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«Откуда берутся</w:t>
            </w:r>
          </w:p>
          <w:p w:rsidR="00B90478" w:rsidRDefault="00B1373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деньги»</w:t>
            </w:r>
          </w:p>
        </w:tc>
        <w:tc>
          <w:tcPr>
            <w:tcW w:w="1132" w:type="dxa"/>
          </w:tcPr>
          <w:p w:rsidR="00B90478" w:rsidRDefault="00B13734">
            <w:pPr>
              <w:pStyle w:val="TableParagraph"/>
              <w:spacing w:line="265" w:lineRule="exact"/>
              <w:ind w:left="59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6" w:type="dxa"/>
          </w:tcPr>
          <w:p w:rsidR="00B90478" w:rsidRDefault="00B13734">
            <w:pPr>
              <w:pStyle w:val="TableParagraph"/>
              <w:spacing w:line="265" w:lineRule="exact"/>
              <w:ind w:left="54" w:right="5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246" w:type="dxa"/>
          </w:tcPr>
          <w:p w:rsidR="00B90478" w:rsidRDefault="00B13734">
            <w:pPr>
              <w:pStyle w:val="TableParagraph"/>
              <w:spacing w:line="265" w:lineRule="exact"/>
              <w:ind w:left="43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90478" w:rsidRDefault="00B90478">
      <w:pPr>
        <w:spacing w:line="265" w:lineRule="exact"/>
        <w:rPr>
          <w:sz w:val="24"/>
        </w:rPr>
        <w:sectPr w:rsidR="00B90478">
          <w:type w:val="continuous"/>
          <w:pgSz w:w="11920" w:h="16850"/>
          <w:pgMar w:top="1080" w:right="320" w:bottom="280" w:left="1000" w:header="720" w:footer="720" w:gutter="0"/>
          <w:cols w:space="720"/>
        </w:sect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6"/>
        <w:gridCol w:w="1133"/>
        <w:gridCol w:w="2127"/>
        <w:gridCol w:w="3262"/>
      </w:tblGrid>
      <w:tr w:rsidR="00B90478">
        <w:trPr>
          <w:trHeight w:val="4678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223" w:right="944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 xml:space="preserve">Неделя </w:t>
            </w:r>
            <w:r>
              <w:rPr>
                <w:bCs/>
                <w:spacing w:val="-4"/>
                <w:sz w:val="24"/>
              </w:rPr>
              <w:t xml:space="preserve">безопасности. </w:t>
            </w:r>
            <w:r>
              <w:rPr>
                <w:bCs/>
                <w:spacing w:val="-2"/>
                <w:sz w:val="24"/>
              </w:rPr>
              <w:t>Акция</w:t>
            </w:r>
          </w:p>
          <w:p w:rsidR="00B90478" w:rsidRDefault="00B13734">
            <w:pPr>
              <w:pStyle w:val="TableParagraph"/>
              <w:ind w:left="22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«Внимание</w:t>
            </w:r>
          </w:p>
          <w:p w:rsidR="00B90478" w:rsidRDefault="00B13734">
            <w:pPr>
              <w:pStyle w:val="TableParagraph"/>
              <w:spacing w:line="272" w:lineRule="exact"/>
              <w:ind w:left="223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Дети!»:</w:t>
            </w:r>
          </w:p>
          <w:p w:rsidR="00B90478" w:rsidRDefault="00B13734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</w:tabs>
              <w:spacing w:line="270" w:lineRule="exact"/>
              <w:ind w:left="358" w:hanging="13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B90478" w:rsidRDefault="00B13734">
            <w:pPr>
              <w:pStyle w:val="TableParagraph"/>
              <w:numPr>
                <w:ilvl w:val="0"/>
                <w:numId w:val="5"/>
              </w:numPr>
              <w:tabs>
                <w:tab w:val="left" w:pos="357"/>
                <w:tab w:val="left" w:pos="359"/>
              </w:tabs>
              <w:ind w:right="382" w:hanging="14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 по П ДД,</w:t>
            </w:r>
          </w:p>
          <w:p w:rsidR="00B90478" w:rsidRDefault="00B13734">
            <w:pPr>
              <w:pStyle w:val="TableParagraph"/>
              <w:ind w:left="223" w:right="173"/>
              <w:rPr>
                <w:sz w:val="24"/>
              </w:rPr>
            </w:pPr>
            <w:r>
              <w:rPr>
                <w:spacing w:val="-2"/>
                <w:sz w:val="24"/>
              </w:rPr>
              <w:t>-памятки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обучающихся </w:t>
            </w:r>
            <w:r>
              <w:rPr>
                <w:sz w:val="24"/>
              </w:rPr>
              <w:t>и родителей,</w:t>
            </w:r>
          </w:p>
          <w:p w:rsidR="00B90478" w:rsidRDefault="00B13734">
            <w:pPr>
              <w:pStyle w:val="TableParagraph"/>
              <w:spacing w:line="272" w:lineRule="exact"/>
              <w:ind w:left="223"/>
              <w:rPr>
                <w:sz w:val="24"/>
              </w:rPr>
            </w:pPr>
            <w:r>
              <w:rPr>
                <w:sz w:val="24"/>
              </w:rPr>
              <w:t>-маршрутные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листы</w:t>
            </w:r>
          </w:p>
          <w:p w:rsidR="00B90478" w:rsidRDefault="00B13734">
            <w:pPr>
              <w:pStyle w:val="TableParagraph"/>
              <w:ind w:left="223" w:right="173"/>
              <w:rPr>
                <w:sz w:val="24"/>
              </w:rPr>
            </w:pPr>
            <w:r>
              <w:rPr>
                <w:sz w:val="24"/>
              </w:rPr>
              <w:t>«Безопасная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дорога в </w:t>
            </w:r>
            <w:r>
              <w:rPr>
                <w:spacing w:val="-2"/>
                <w:sz w:val="24"/>
              </w:rPr>
              <w:t>школу»,</w:t>
            </w:r>
          </w:p>
          <w:p w:rsidR="00B90478" w:rsidRDefault="00B13734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223" w:right="205" w:firstLine="0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пешеходному переходу вблизи ОО;</w:t>
            </w:r>
          </w:p>
          <w:p w:rsidR="00B90478" w:rsidRDefault="00B13734">
            <w:pPr>
              <w:pStyle w:val="TableParagraph"/>
              <w:ind w:firstLineChars="50" w:firstLine="119"/>
              <w:rPr>
                <w:sz w:val="24"/>
              </w:rPr>
            </w:pPr>
            <w:r>
              <w:rPr>
                <w:spacing w:val="-2"/>
                <w:sz w:val="24"/>
              </w:rPr>
              <w:t>- 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B90478" w:rsidRDefault="00B137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«Береги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жизнь».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37" w:lineRule="auto"/>
              <w:ind w:left="830" w:hanging="690"/>
              <w:rPr>
                <w:sz w:val="24"/>
              </w:rPr>
            </w:pPr>
            <w:r>
              <w:rPr>
                <w:spacing w:val="-4"/>
                <w:sz w:val="24"/>
              </w:rPr>
              <w:t>сентябрь-октябрь, 2024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32" w:lineRule="auto"/>
              <w:ind w:left="443" w:right="409" w:firstLine="67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981"/>
        </w:trPr>
        <w:tc>
          <w:tcPr>
            <w:tcW w:w="3236" w:type="dxa"/>
          </w:tcPr>
          <w:p w:rsidR="00B90478" w:rsidRDefault="00B13734">
            <w:pPr>
              <w:pStyle w:val="TableParagraph"/>
              <w:ind w:right="94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месячнике безопасности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ind w:left="830" w:hanging="690"/>
              <w:rPr>
                <w:sz w:val="24"/>
              </w:rPr>
            </w:pPr>
            <w:r>
              <w:rPr>
                <w:spacing w:val="-4"/>
                <w:sz w:val="24"/>
              </w:rPr>
              <w:t>сентябрь-октябрь, 2024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28" w:lineRule="auto"/>
              <w:ind w:left="443" w:right="410" w:firstLine="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B90478">
        <w:trPr>
          <w:trHeight w:val="1024"/>
        </w:trPr>
        <w:tc>
          <w:tcPr>
            <w:tcW w:w="3236" w:type="dxa"/>
          </w:tcPr>
          <w:p w:rsidR="00B90478" w:rsidRDefault="00B13734">
            <w:pPr>
              <w:pStyle w:val="TableParagraph"/>
              <w:spacing w:line="249" w:lineRule="auto"/>
              <w:ind w:right="1006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 безопасности в 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25" w:lineRule="auto"/>
              <w:ind w:left="419" w:right="383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учитель</w:t>
            </w:r>
          </w:p>
          <w:p w:rsidR="00B90478" w:rsidRDefault="00B13734">
            <w:pPr>
              <w:pStyle w:val="TableParagraph"/>
              <w:spacing w:line="233" w:lineRule="exact"/>
              <w:ind w:left="3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</w:tr>
      <w:tr w:rsidR="00B90478">
        <w:trPr>
          <w:trHeight w:val="978"/>
        </w:trPr>
        <w:tc>
          <w:tcPr>
            <w:tcW w:w="3236" w:type="dxa"/>
          </w:tcPr>
          <w:p w:rsidR="00B90478" w:rsidRDefault="00B13734">
            <w:pPr>
              <w:pStyle w:val="TableParagraph"/>
              <w:tabs>
                <w:tab w:val="left" w:pos="1986"/>
              </w:tabs>
              <w:spacing w:line="24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</w:p>
          <w:p w:rsidR="00B90478" w:rsidRDefault="00B13734">
            <w:pPr>
              <w:pStyle w:val="TableParagraph"/>
              <w:spacing w:before="2" w:line="232" w:lineRule="auto"/>
              <w:ind w:right="944"/>
              <w:rPr>
                <w:sz w:val="24"/>
              </w:rPr>
            </w:pPr>
            <w:r>
              <w:rPr>
                <w:spacing w:val="-2"/>
                <w:sz w:val="24"/>
              </w:rPr>
              <w:t>«Осторожно! Осенний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лед!»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32" w:lineRule="auto"/>
              <w:ind w:left="443" w:right="409" w:firstLine="67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7695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Профилактические </w:t>
            </w:r>
            <w:r>
              <w:rPr>
                <w:sz w:val="24"/>
              </w:rPr>
              <w:t>мероприятия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</w:t>
            </w:r>
            <w:r>
              <w:rPr>
                <w:spacing w:val="-2"/>
                <w:sz w:val="24"/>
              </w:rPr>
              <w:t>направление:</w:t>
            </w:r>
          </w:p>
          <w:p w:rsidR="00B90478" w:rsidRDefault="00B1373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ind w:right="813" w:firstLine="0"/>
              <w:rPr>
                <w:i/>
                <w:sz w:val="24"/>
              </w:rPr>
            </w:pPr>
            <w:r>
              <w:rPr>
                <w:sz w:val="24"/>
              </w:rPr>
              <w:t>На предупреждение девиантного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подростков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(5-11</w:t>
            </w:r>
            <w:r>
              <w:rPr>
                <w:spacing w:val="-2"/>
                <w:sz w:val="24"/>
              </w:rPr>
              <w:t xml:space="preserve"> классы);</w:t>
            </w:r>
          </w:p>
          <w:p w:rsidR="00B90478" w:rsidRDefault="00B13734">
            <w:pPr>
              <w:pStyle w:val="TableParagraph"/>
              <w:numPr>
                <w:ilvl w:val="0"/>
                <w:numId w:val="6"/>
              </w:numPr>
              <w:tabs>
                <w:tab w:val="left" w:pos="145"/>
              </w:tabs>
              <w:ind w:right="342" w:firstLine="0"/>
              <w:rPr>
                <w:i/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обучающихся, склонных к</w:t>
            </w:r>
          </w:p>
          <w:p w:rsidR="00B90478" w:rsidRDefault="00B13734">
            <w:pPr>
              <w:pStyle w:val="TableParagraph"/>
              <w:ind w:left="7" w:right="137"/>
              <w:rPr>
                <w:sz w:val="24"/>
              </w:rPr>
            </w:pPr>
            <w:r>
              <w:rPr>
                <w:sz w:val="24"/>
              </w:rPr>
              <w:t>противоправному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поведению, </w:t>
            </w:r>
            <w:r>
              <w:rPr>
                <w:spacing w:val="-10"/>
                <w:sz w:val="24"/>
              </w:rPr>
              <w:t>и</w:t>
            </w:r>
          </w:p>
          <w:p w:rsidR="00B90478" w:rsidRDefault="00B13734">
            <w:pPr>
              <w:pStyle w:val="TableParagraph"/>
              <w:ind w:left="7" w:right="75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дальнейшего </w:t>
            </w:r>
            <w:r>
              <w:rPr>
                <w:spacing w:val="-2"/>
                <w:sz w:val="24"/>
              </w:rPr>
              <w:t>поведения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(5-11</w:t>
            </w:r>
            <w:r>
              <w:rPr>
                <w:spacing w:val="-2"/>
                <w:sz w:val="24"/>
              </w:rPr>
              <w:t xml:space="preserve"> классы);</w:t>
            </w:r>
          </w:p>
          <w:p w:rsidR="00B90478" w:rsidRDefault="00B13734">
            <w:pPr>
              <w:pStyle w:val="TableParagraph"/>
              <w:numPr>
                <w:ilvl w:val="0"/>
                <w:numId w:val="6"/>
              </w:numPr>
              <w:tabs>
                <w:tab w:val="left" w:pos="145"/>
              </w:tabs>
              <w:ind w:right="326" w:firstLine="0"/>
              <w:rPr>
                <w:i/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внутришкольного </w:t>
            </w:r>
            <w:r>
              <w:rPr>
                <w:spacing w:val="-2"/>
                <w:sz w:val="24"/>
              </w:rPr>
              <w:t>учета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девиантному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поведению,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коррекцонные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предотвращению</w:t>
            </w:r>
          </w:p>
          <w:p w:rsidR="00B90478" w:rsidRDefault="00B13734">
            <w:pPr>
              <w:pStyle w:val="TableParagraph"/>
              <w:ind w:left="7" w:right="14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правонарушений </w:t>
            </w:r>
            <w:r>
              <w:rPr>
                <w:sz w:val="24"/>
              </w:rPr>
              <w:t>(1-11 классы);</w:t>
            </w:r>
          </w:p>
          <w:p w:rsidR="00B90478" w:rsidRDefault="00B13734">
            <w:pPr>
              <w:pStyle w:val="TableParagraph"/>
              <w:numPr>
                <w:ilvl w:val="0"/>
                <w:numId w:val="6"/>
              </w:numPr>
              <w:tabs>
                <w:tab w:val="left" w:pos="145"/>
              </w:tabs>
              <w:ind w:right="24" w:firstLine="0"/>
              <w:rPr>
                <w:i/>
                <w:sz w:val="24"/>
              </w:rPr>
            </w:pPr>
            <w:r>
              <w:rPr>
                <w:sz w:val="24"/>
              </w:rPr>
              <w:t>Выявление неблагополучных семей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процессом внутрисемейного воспитания (1-11 классы);</w:t>
            </w:r>
          </w:p>
          <w:p w:rsidR="00B90478" w:rsidRDefault="00B13734">
            <w:pPr>
              <w:pStyle w:val="TableParagraph"/>
              <w:numPr>
                <w:ilvl w:val="0"/>
                <w:numId w:val="6"/>
              </w:numPr>
              <w:tabs>
                <w:tab w:val="left" w:pos="133"/>
              </w:tabs>
              <w:ind w:right="1076" w:firstLine="0"/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родителям</w:t>
            </w:r>
            <w:r>
              <w:rPr>
                <w:spacing w:val="-2"/>
                <w:sz w:val="23"/>
              </w:rPr>
              <w:t>и</w:t>
            </w:r>
          </w:p>
          <w:p w:rsidR="00B90478" w:rsidRDefault="00B13734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обучающихся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правовым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6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2" w:lineRule="auto"/>
              <w:ind w:left="6"/>
            </w:pPr>
            <w:r>
              <w:rPr>
                <w:color w:val="171717"/>
              </w:rPr>
              <w:t>В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>течение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 xml:space="preserve">учебного </w:t>
            </w:r>
            <w:r>
              <w:rPr>
                <w:color w:val="171717"/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90478" w:rsidRDefault="00B1373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B90478" w:rsidRDefault="00B90478">
      <w:pPr>
        <w:rPr>
          <w:sz w:val="24"/>
        </w:rPr>
        <w:sectPr w:rsidR="00B90478">
          <w:type w:val="continuous"/>
          <w:pgSz w:w="11920" w:h="16850"/>
          <w:pgMar w:top="1080" w:right="320" w:bottom="0" w:left="1000" w:header="720" w:footer="720" w:gutter="0"/>
          <w:cols w:space="720"/>
        </w:sect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6"/>
        <w:gridCol w:w="1133"/>
        <w:gridCol w:w="2127"/>
        <w:gridCol w:w="3262"/>
      </w:tblGrid>
      <w:tr w:rsidR="00B90478">
        <w:trPr>
          <w:trHeight w:val="981"/>
        </w:trPr>
        <w:tc>
          <w:tcPr>
            <w:tcW w:w="3236" w:type="dxa"/>
          </w:tcPr>
          <w:p w:rsidR="00B90478" w:rsidRDefault="00B13734">
            <w:pPr>
              <w:pStyle w:val="TableParagraph"/>
              <w:spacing w:line="208" w:lineRule="auto"/>
              <w:rPr>
                <w:sz w:val="24"/>
              </w:rPr>
            </w:pPr>
            <w:r>
              <w:rPr>
                <w:sz w:val="23"/>
              </w:rPr>
              <w:t>вопросам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обучения (1-11 классы)</w:t>
            </w:r>
          </w:p>
        </w:tc>
        <w:tc>
          <w:tcPr>
            <w:tcW w:w="1133" w:type="dxa"/>
          </w:tcPr>
          <w:p w:rsidR="00B90478" w:rsidRDefault="00B90478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B90478" w:rsidRDefault="00B90478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B90478" w:rsidRDefault="00B90478">
            <w:pPr>
              <w:pStyle w:val="TableParagraph"/>
              <w:ind w:left="0"/>
            </w:pPr>
          </w:p>
        </w:tc>
      </w:tr>
      <w:tr w:rsidR="00B90478">
        <w:trPr>
          <w:trHeight w:val="3312"/>
        </w:trPr>
        <w:tc>
          <w:tcPr>
            <w:tcW w:w="3236" w:type="dxa"/>
          </w:tcPr>
          <w:p w:rsidR="00B90478" w:rsidRDefault="00B13734">
            <w:pPr>
              <w:pStyle w:val="TableParagraph"/>
              <w:ind w:right="1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Международный </w:t>
            </w:r>
            <w:r>
              <w:rPr>
                <w:sz w:val="24"/>
              </w:rPr>
              <w:t xml:space="preserve">день борьбы с наркоманией и </w:t>
            </w:r>
            <w:r>
              <w:rPr>
                <w:spacing w:val="-2"/>
                <w:sz w:val="24"/>
              </w:rPr>
              <w:t xml:space="preserve">наркобизнесом- </w:t>
            </w: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</w:p>
          <w:p w:rsidR="00B90478" w:rsidRDefault="00B13734">
            <w:pPr>
              <w:pStyle w:val="TableParagraph"/>
              <w:ind w:right="1725"/>
              <w:rPr>
                <w:sz w:val="24"/>
              </w:rPr>
            </w:pPr>
            <w:r>
              <w:rPr>
                <w:sz w:val="24"/>
              </w:rPr>
              <w:t xml:space="preserve">беседы с </w:t>
            </w:r>
            <w:r>
              <w:rPr>
                <w:spacing w:val="-2"/>
                <w:sz w:val="24"/>
              </w:rPr>
              <w:t xml:space="preserve">приглашен </w:t>
            </w:r>
            <w:r>
              <w:rPr>
                <w:spacing w:val="-4"/>
                <w:sz w:val="24"/>
              </w:rPr>
              <w:t>ием специалист ов.</w:t>
            </w:r>
          </w:p>
          <w:p w:rsidR="00B90478" w:rsidRDefault="00B1373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B90478" w:rsidRDefault="00B137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жизнь!»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ind w:left="830" w:hanging="488"/>
              <w:rPr>
                <w:sz w:val="24"/>
              </w:rPr>
            </w:pPr>
            <w:r>
              <w:rPr>
                <w:spacing w:val="-4"/>
                <w:sz w:val="24"/>
              </w:rPr>
              <w:t>февраль-март, 2025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before="13" w:line="259" w:lineRule="auto"/>
              <w:ind w:left="527" w:hanging="303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 классные руководители</w:t>
            </w:r>
          </w:p>
        </w:tc>
      </w:tr>
      <w:tr w:rsidR="00B90478">
        <w:trPr>
          <w:trHeight w:val="978"/>
        </w:trPr>
        <w:tc>
          <w:tcPr>
            <w:tcW w:w="3236" w:type="dxa"/>
          </w:tcPr>
          <w:p w:rsidR="00B90478" w:rsidRDefault="00B13734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 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35" w:lineRule="auto"/>
              <w:ind w:left="951" w:hanging="732"/>
              <w:rPr>
                <w:sz w:val="24"/>
              </w:rPr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</w:t>
            </w:r>
            <w:r>
              <w:rPr>
                <w:sz w:val="24"/>
              </w:rPr>
              <w:t>, учитель ОБЗР</w:t>
            </w:r>
          </w:p>
        </w:tc>
      </w:tr>
      <w:tr w:rsidR="00B90478">
        <w:trPr>
          <w:trHeight w:val="981"/>
        </w:trPr>
        <w:tc>
          <w:tcPr>
            <w:tcW w:w="3236" w:type="dxa"/>
          </w:tcPr>
          <w:p w:rsidR="00B90478" w:rsidRDefault="00B137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B90478" w:rsidRDefault="00B1373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«Осторожно!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лед».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70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32" w:lineRule="auto"/>
              <w:ind w:left="443" w:hanging="221"/>
              <w:rPr>
                <w:sz w:val="24"/>
              </w:rPr>
            </w:pPr>
            <w:r>
              <w:t>Заместитель</w:t>
            </w:r>
            <w:r>
              <w:rPr>
                <w:spacing w:val="-12"/>
              </w:rPr>
              <w:t xml:space="preserve"> </w:t>
            </w:r>
            <w:r>
              <w:t>директора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  <w:r>
              <w:rPr>
                <w:sz w:val="24"/>
              </w:rPr>
              <w:t>, 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90478">
        <w:trPr>
          <w:trHeight w:val="1379"/>
        </w:trPr>
        <w:tc>
          <w:tcPr>
            <w:tcW w:w="3236" w:type="dxa"/>
          </w:tcPr>
          <w:p w:rsidR="00B90478" w:rsidRDefault="002916E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39</w:t>
            </w:r>
            <w:r w:rsidR="00B13734">
              <w:rPr>
                <w:spacing w:val="-2"/>
                <w:sz w:val="24"/>
              </w:rPr>
              <w:t>-я</w:t>
            </w:r>
            <w:r w:rsidR="00B13734">
              <w:rPr>
                <w:spacing w:val="-14"/>
                <w:sz w:val="24"/>
              </w:rPr>
              <w:t xml:space="preserve"> </w:t>
            </w:r>
            <w:r w:rsidR="00B13734">
              <w:rPr>
                <w:spacing w:val="-2"/>
                <w:sz w:val="24"/>
              </w:rPr>
              <w:t>годовщина</w:t>
            </w:r>
            <w:r w:rsidR="00B13734">
              <w:rPr>
                <w:spacing w:val="-14"/>
                <w:sz w:val="24"/>
              </w:rPr>
              <w:t xml:space="preserve"> </w:t>
            </w:r>
            <w:r w:rsidR="00B13734">
              <w:rPr>
                <w:spacing w:val="-2"/>
                <w:sz w:val="24"/>
              </w:rPr>
              <w:t>аварии</w:t>
            </w:r>
            <w:r w:rsidR="00B13734">
              <w:rPr>
                <w:spacing w:val="-14"/>
                <w:sz w:val="24"/>
              </w:rPr>
              <w:t xml:space="preserve"> </w:t>
            </w:r>
            <w:r w:rsidR="00B13734">
              <w:rPr>
                <w:spacing w:val="-2"/>
                <w:sz w:val="24"/>
              </w:rPr>
              <w:t>на ЧАЭС:</w:t>
            </w:r>
          </w:p>
          <w:p w:rsidR="00B90478" w:rsidRDefault="00B13734">
            <w:pPr>
              <w:pStyle w:val="TableParagraph"/>
              <w:tabs>
                <w:tab w:val="left" w:pos="1374"/>
              </w:tabs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B90478" w:rsidRDefault="00B13734">
            <w:pPr>
              <w:pStyle w:val="TableParagraph"/>
              <w:spacing w:line="270" w:lineRule="atLeast"/>
              <w:ind w:firstLine="108"/>
              <w:rPr>
                <w:sz w:val="24"/>
              </w:rPr>
            </w:pPr>
            <w:r>
              <w:rPr>
                <w:spacing w:val="-2"/>
                <w:sz w:val="24"/>
              </w:rPr>
              <w:t>«Чернобыль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детей» </w:t>
            </w:r>
            <w:r>
              <w:rPr>
                <w:sz w:val="24"/>
              </w:rPr>
              <w:t>выпуск листовок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2"/>
              <w:jc w:val="center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50" w:lineRule="exact"/>
              <w:ind w:left="36" w:right="4"/>
              <w:jc w:val="center"/>
              <w:rPr>
                <w:sz w:val="24"/>
              </w:rPr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ВР</w:t>
            </w:r>
            <w:r>
              <w:rPr>
                <w:spacing w:val="-5"/>
                <w:sz w:val="24"/>
              </w:rPr>
              <w:t>,</w:t>
            </w:r>
          </w:p>
          <w:p w:rsidR="00B90478" w:rsidRDefault="00B13734">
            <w:pPr>
              <w:pStyle w:val="TableParagraph"/>
              <w:spacing w:line="272" w:lineRule="exact"/>
              <w:ind w:left="3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2071"/>
        </w:trPr>
        <w:tc>
          <w:tcPr>
            <w:tcW w:w="3236" w:type="dxa"/>
          </w:tcPr>
          <w:p w:rsidR="00B90478" w:rsidRDefault="00B13734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 xml:space="preserve">День пожарной охраны. </w:t>
            </w: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открытый </w:t>
            </w:r>
            <w:r>
              <w:rPr>
                <w:spacing w:val="-4"/>
                <w:sz w:val="24"/>
              </w:rPr>
              <w:t>урок</w:t>
            </w:r>
          </w:p>
          <w:p w:rsidR="00B90478" w:rsidRDefault="00B1373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</w:t>
            </w:r>
          </w:p>
          <w:p w:rsidR="00B90478" w:rsidRDefault="00B137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12"/>
              <w:jc w:val="center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учитель</w:t>
            </w:r>
          </w:p>
          <w:p w:rsidR="00B90478" w:rsidRDefault="00B13734">
            <w:pPr>
              <w:pStyle w:val="TableParagraph"/>
              <w:spacing w:line="244" w:lineRule="auto"/>
              <w:ind w:left="36" w:right="9"/>
              <w:jc w:val="center"/>
            </w:pPr>
            <w:r>
              <w:rPr>
                <w:sz w:val="24"/>
              </w:rPr>
              <w:t>ОБЗР,</w:t>
            </w:r>
            <w:r>
              <w:rPr>
                <w:spacing w:val="-15"/>
                <w:sz w:val="24"/>
              </w:rPr>
              <w:t xml:space="preserve"> з</w:t>
            </w:r>
            <w:r>
              <w:t>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1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</w:tc>
      </w:tr>
      <w:tr w:rsidR="00B90478">
        <w:trPr>
          <w:trHeight w:val="978"/>
        </w:trPr>
        <w:tc>
          <w:tcPr>
            <w:tcW w:w="3236" w:type="dxa"/>
          </w:tcPr>
          <w:p w:rsidR="00B90478" w:rsidRDefault="00B1373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 неделя</w:t>
            </w:r>
          </w:p>
          <w:p w:rsidR="00B90478" w:rsidRDefault="00B1373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«Здравствуй,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лето!»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7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32" w:lineRule="auto"/>
              <w:ind w:left="438" w:hanging="216"/>
              <w:rPr>
                <w:sz w:val="24"/>
              </w:rPr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B90478">
        <w:trPr>
          <w:trHeight w:val="981"/>
        </w:trPr>
        <w:tc>
          <w:tcPr>
            <w:tcW w:w="3236" w:type="dxa"/>
          </w:tcPr>
          <w:p w:rsidR="00B90478" w:rsidRDefault="00B13734">
            <w:pPr>
              <w:pStyle w:val="TableParagraph"/>
              <w:spacing w:line="230" w:lineRule="auto"/>
              <w:ind w:right="469"/>
              <w:rPr>
                <w:sz w:val="24"/>
              </w:rPr>
            </w:pPr>
            <w:r>
              <w:rPr>
                <w:spacing w:val="-2"/>
                <w:sz w:val="24"/>
              </w:rPr>
              <w:t>Онлайн-уроки финансовой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32" w:lineRule="auto"/>
              <w:ind w:left="438" w:hanging="216"/>
              <w:rPr>
                <w:sz w:val="24"/>
              </w:rPr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B90478">
        <w:trPr>
          <w:trHeight w:val="1041"/>
        </w:trPr>
        <w:tc>
          <w:tcPr>
            <w:tcW w:w="3236" w:type="dxa"/>
          </w:tcPr>
          <w:p w:rsidR="00B90478" w:rsidRDefault="00B13734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семей учащихся, состоящих на различных видах учета.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26" w:right="1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5" w:lineRule="exact"/>
              <w:ind w:left="27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30" w:lineRule="auto"/>
              <w:ind w:left="419" w:right="3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</w:p>
          <w:p w:rsidR="00B90478" w:rsidRDefault="00B13734">
            <w:pPr>
              <w:pStyle w:val="TableParagraph"/>
              <w:spacing w:line="260" w:lineRule="exact"/>
              <w:ind w:left="322" w:right="285"/>
              <w:jc w:val="center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</w:tc>
      </w:tr>
    </w:tbl>
    <w:p w:rsidR="00B90478" w:rsidRDefault="00B90478">
      <w:pPr>
        <w:rPr>
          <w:sz w:val="24"/>
        </w:rPr>
        <w:sectPr w:rsidR="00B90478">
          <w:type w:val="continuous"/>
          <w:pgSz w:w="11920" w:h="16850"/>
          <w:pgMar w:top="1080" w:right="320" w:bottom="280" w:left="1000" w:header="720" w:footer="720" w:gutter="0"/>
          <w:cols w:space="720"/>
        </w:sect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6"/>
        <w:gridCol w:w="1133"/>
        <w:gridCol w:w="2127"/>
        <w:gridCol w:w="3262"/>
      </w:tblGrid>
      <w:tr w:rsidR="00B90478">
        <w:trPr>
          <w:trHeight w:val="1367"/>
        </w:trPr>
        <w:tc>
          <w:tcPr>
            <w:tcW w:w="3236" w:type="dxa"/>
          </w:tcPr>
          <w:p w:rsidR="00B90478" w:rsidRDefault="00B13734">
            <w:pPr>
              <w:pStyle w:val="TableParagraph"/>
              <w:spacing w:line="237" w:lineRule="auto"/>
              <w:ind w:right="94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 с</w:t>
            </w:r>
          </w:p>
          <w:p w:rsidR="00B90478" w:rsidRDefault="00B137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проблемными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B90478" w:rsidRDefault="00B13734">
            <w:pPr>
              <w:pStyle w:val="TableParagraph"/>
              <w:spacing w:line="268" w:lineRule="exact"/>
              <w:ind w:right="1284"/>
              <w:rPr>
                <w:sz w:val="24"/>
              </w:rPr>
            </w:pPr>
            <w:r>
              <w:rPr>
                <w:sz w:val="24"/>
              </w:rPr>
              <w:t>запросу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0" w:right="3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70" w:lineRule="exact"/>
              <w:ind w:left="3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37" w:lineRule="auto"/>
              <w:ind w:left="992" w:right="960" w:hanging="5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B90478">
        <w:trPr>
          <w:trHeight w:val="981"/>
        </w:trPr>
        <w:tc>
          <w:tcPr>
            <w:tcW w:w="3236" w:type="dxa"/>
          </w:tcPr>
          <w:p w:rsidR="00B90478" w:rsidRDefault="00B13734">
            <w:pPr>
              <w:pStyle w:val="TableParagraph"/>
              <w:spacing w:before="3" w:line="22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«Ответственность несовершеннолетних»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0" w:right="3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68" w:lineRule="exact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68" w:lineRule="exact"/>
              <w:ind w:left="1024"/>
              <w:rPr>
                <w:sz w:val="24"/>
              </w:rPr>
            </w:pPr>
            <w:r>
              <w:rPr>
                <w:sz w:val="24"/>
              </w:rPr>
              <w:t>Зам.директора по ВР</w:t>
            </w:r>
          </w:p>
        </w:tc>
      </w:tr>
      <w:tr w:rsidR="00B90478">
        <w:trPr>
          <w:trHeight w:val="1367"/>
        </w:trPr>
        <w:tc>
          <w:tcPr>
            <w:tcW w:w="3236" w:type="dxa"/>
          </w:tcPr>
          <w:p w:rsidR="00B90478" w:rsidRDefault="00B137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«Каникулы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безопасное</w:t>
            </w:r>
          </w:p>
          <w:p w:rsidR="00B90478" w:rsidRDefault="00B137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  <w:p w:rsidR="00B90478" w:rsidRDefault="00B13734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безопасному</w:t>
            </w:r>
          </w:p>
          <w:p w:rsidR="00B90478" w:rsidRDefault="00B1373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поведению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5" w:lineRule="exact"/>
              <w:ind w:left="0" w:right="3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37" w:lineRule="auto"/>
              <w:ind w:left="27" w:right="1"/>
              <w:jc w:val="center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осенние,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зимние, весенние, летние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before="260"/>
              <w:ind w:left="4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90478">
        <w:trPr>
          <w:trHeight w:val="981"/>
        </w:trPr>
        <w:tc>
          <w:tcPr>
            <w:tcW w:w="9758" w:type="dxa"/>
            <w:gridSpan w:val="4"/>
          </w:tcPr>
          <w:p w:rsidR="00B90478" w:rsidRDefault="00B13734">
            <w:pPr>
              <w:pStyle w:val="TableParagraph"/>
              <w:spacing w:before="201"/>
              <w:ind w:left="122" w:right="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СОЦИАЛЬНОЕ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ПАРТНЕРСТВО</w:t>
            </w:r>
          </w:p>
        </w:tc>
      </w:tr>
      <w:tr w:rsidR="00B90478">
        <w:trPr>
          <w:trHeight w:val="1379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 w:right="32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проектах, внеклассных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мероприятиях, соревнованиях и др.,</w:t>
            </w:r>
          </w:p>
          <w:p w:rsidR="00B90478" w:rsidRDefault="00B13734">
            <w:pPr>
              <w:pStyle w:val="TableParagraph"/>
              <w:spacing w:line="270" w:lineRule="atLeast"/>
              <w:ind w:left="7" w:right="313"/>
              <w:jc w:val="both"/>
              <w:rPr>
                <w:sz w:val="24"/>
              </w:rPr>
            </w:pPr>
            <w:r>
              <w:rPr>
                <w:sz w:val="24"/>
              </w:rPr>
              <w:t>организуемых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социальными </w:t>
            </w:r>
            <w:r>
              <w:rPr>
                <w:spacing w:val="-2"/>
                <w:sz w:val="24"/>
              </w:rPr>
              <w:t>партнерами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ind w:left="6"/>
            </w:pPr>
            <w:r>
              <w:rPr>
                <w:color w:val="171717"/>
              </w:rPr>
              <w:t>В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>течение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 xml:space="preserve">учебного </w:t>
            </w:r>
            <w:r>
              <w:rPr>
                <w:color w:val="171717"/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Заместитель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ВР</w:t>
            </w:r>
          </w:p>
        </w:tc>
      </w:tr>
      <w:tr w:rsidR="00B90478">
        <w:trPr>
          <w:trHeight w:val="978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 w:right="108"/>
              <w:rPr>
                <w:sz w:val="24"/>
              </w:rPr>
            </w:pPr>
            <w:r>
              <w:rPr>
                <w:sz w:val="24"/>
              </w:rPr>
              <w:lastRenderedPageBreak/>
              <w:t>Вовлечение обучающихся в кружки и секции учреждений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ind w:left="6"/>
            </w:pPr>
            <w:r>
              <w:rPr>
                <w:color w:val="171717"/>
              </w:rPr>
              <w:t>В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>течение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 xml:space="preserve">учебного </w:t>
            </w:r>
            <w:r>
              <w:rPr>
                <w:color w:val="171717"/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ind w:left="6" w:right="393"/>
            </w:pPr>
            <w:r>
              <w:t>Педагоги учреждений дополнительного</w:t>
            </w:r>
            <w:r>
              <w:rPr>
                <w:spacing w:val="-14"/>
              </w:rPr>
              <w:t xml:space="preserve"> </w:t>
            </w:r>
            <w:r>
              <w:t>образования</w:t>
            </w:r>
          </w:p>
        </w:tc>
      </w:tr>
      <w:tr w:rsidR="00B90478">
        <w:trPr>
          <w:trHeight w:val="1380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работником ГИБДД с целью </w:t>
            </w:r>
            <w:r>
              <w:rPr>
                <w:spacing w:val="-2"/>
                <w:sz w:val="24"/>
              </w:rPr>
              <w:t>профилактики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</w:p>
          <w:p w:rsidR="00B90478" w:rsidRDefault="00B13734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несовершеннолетними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2" w:lineRule="auto"/>
              <w:ind w:left="6"/>
            </w:pPr>
            <w:r>
              <w:rPr>
                <w:color w:val="171717"/>
              </w:rPr>
              <w:t>В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>течение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 xml:space="preserve">учебного </w:t>
            </w:r>
            <w:r>
              <w:rPr>
                <w:color w:val="171717"/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Заместитель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ВР</w:t>
            </w:r>
          </w:p>
        </w:tc>
      </w:tr>
      <w:tr w:rsidR="00B90478">
        <w:trPr>
          <w:trHeight w:val="981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 w:right="94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школьных библиотек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rPr>
                <w:color w:val="171717"/>
                <w:spacing w:val="-2"/>
              </w:rPr>
              <w:t>25.10.2024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2" w:lineRule="auto"/>
              <w:ind w:left="6"/>
            </w:pPr>
            <w:r>
              <w:t>Библиотекарь</w:t>
            </w:r>
            <w:r>
              <w:rPr>
                <w:spacing w:val="-13"/>
              </w:rPr>
              <w:t xml:space="preserve"> </w:t>
            </w:r>
            <w:r>
              <w:t>сельской</w:t>
            </w:r>
            <w:r>
              <w:rPr>
                <w:spacing w:val="-12"/>
              </w:rPr>
              <w:t xml:space="preserve"> </w:t>
            </w:r>
            <w:r>
              <w:t>библиотеки</w:t>
            </w:r>
          </w:p>
        </w:tc>
      </w:tr>
      <w:tr w:rsidR="00B90478">
        <w:trPr>
          <w:trHeight w:val="978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rPr>
                <w:color w:val="171717"/>
                <w:spacing w:val="-2"/>
              </w:rPr>
              <w:t>14.02.2025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ind w:left="6"/>
            </w:pPr>
            <w:r>
              <w:t>Библиотекарь</w:t>
            </w:r>
            <w:r>
              <w:rPr>
                <w:spacing w:val="-13"/>
              </w:rPr>
              <w:t xml:space="preserve"> </w:t>
            </w:r>
            <w:r>
              <w:t>сельской библиотеки</w:t>
            </w:r>
          </w:p>
        </w:tc>
      </w:tr>
      <w:tr w:rsidR="00B90478">
        <w:trPr>
          <w:trHeight w:val="1104"/>
        </w:trPr>
        <w:tc>
          <w:tcPr>
            <w:tcW w:w="3236" w:type="dxa"/>
          </w:tcPr>
          <w:p w:rsidR="00B90478" w:rsidRDefault="00B1373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</w:t>
            </w:r>
          </w:p>
          <w:p w:rsidR="00B90478" w:rsidRDefault="00B13734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фельдшером </w:t>
            </w:r>
            <w:r>
              <w:rPr>
                <w:spacing w:val="-5"/>
                <w:sz w:val="24"/>
              </w:rPr>
              <w:t>ФАП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2" w:lineRule="auto"/>
              <w:ind w:left="6"/>
            </w:pPr>
            <w:r>
              <w:rPr>
                <w:color w:val="171717"/>
              </w:rPr>
              <w:t>В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>течение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 xml:space="preserve">учебного </w:t>
            </w:r>
            <w:r>
              <w:rPr>
                <w:color w:val="171717"/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Заместитель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ВР</w:t>
            </w:r>
          </w:p>
        </w:tc>
      </w:tr>
      <w:tr w:rsidR="00B90478">
        <w:trPr>
          <w:trHeight w:val="981"/>
        </w:trPr>
        <w:tc>
          <w:tcPr>
            <w:tcW w:w="9758" w:type="dxa"/>
            <w:gridSpan w:val="4"/>
          </w:tcPr>
          <w:p w:rsidR="00B90478" w:rsidRDefault="00B13734">
            <w:pPr>
              <w:pStyle w:val="TableParagraph"/>
              <w:spacing w:before="321"/>
              <w:ind w:left="122" w:right="1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ПРОФОРИЕНТАЦИЯ</w:t>
            </w:r>
          </w:p>
        </w:tc>
      </w:tr>
      <w:tr w:rsidR="00B90478">
        <w:trPr>
          <w:trHeight w:val="978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 w:right="638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тематических классных часов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2" w:lineRule="auto"/>
              <w:ind w:left="6"/>
            </w:pPr>
            <w:r>
              <w:rPr>
                <w:color w:val="171717"/>
              </w:rPr>
              <w:t>В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>течение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 xml:space="preserve">учебного </w:t>
            </w:r>
            <w:r>
              <w:rPr>
                <w:color w:val="171717"/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B90478">
        <w:trPr>
          <w:trHeight w:val="981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рисунков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«Моя будущая профессия»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9" w:lineRule="exact"/>
              <w:ind w:left="6"/>
            </w:pPr>
            <w:r>
              <w:rPr>
                <w:color w:val="171717"/>
              </w:rPr>
              <w:t>Ноябрь,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  <w:spacing w:val="-4"/>
              </w:rPr>
              <w:t>2024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9" w:lineRule="exact"/>
              <w:ind w:left="6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:rsidR="00B90478" w:rsidRDefault="00B90478">
      <w:pPr>
        <w:spacing w:line="249" w:lineRule="exact"/>
        <w:sectPr w:rsidR="00B90478">
          <w:type w:val="continuous"/>
          <w:pgSz w:w="11920" w:h="16850"/>
          <w:pgMar w:top="1080" w:right="320" w:bottom="703" w:left="1000" w:header="720" w:footer="720" w:gutter="0"/>
          <w:cols w:space="720"/>
        </w:sect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6"/>
        <w:gridCol w:w="1133"/>
        <w:gridCol w:w="2127"/>
        <w:gridCol w:w="3262"/>
      </w:tblGrid>
      <w:tr w:rsidR="00B90478">
        <w:trPr>
          <w:trHeight w:val="981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«Профессии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моих </w:t>
            </w:r>
            <w:r>
              <w:rPr>
                <w:spacing w:val="-2"/>
                <w:sz w:val="23"/>
              </w:rPr>
              <w:t>родителей»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9" w:lineRule="exact"/>
              <w:ind w:left="6"/>
            </w:pPr>
            <w:r>
              <w:rPr>
                <w:color w:val="171717"/>
              </w:rPr>
              <w:t>Ноябрь,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  <w:spacing w:val="-4"/>
              </w:rPr>
              <w:t>2024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9" w:lineRule="exact"/>
              <w:ind w:left="6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B90478">
        <w:trPr>
          <w:trHeight w:val="978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/>
              <w:rPr>
                <w:sz w:val="23"/>
              </w:rPr>
            </w:pPr>
            <w:r>
              <w:rPr>
                <w:sz w:val="23"/>
              </w:rPr>
              <w:t>Викторина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«Все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профессии важны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выбирай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вкус!»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9, 11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rPr>
                <w:color w:val="171717"/>
              </w:rPr>
              <w:t>Ноябрь,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  <w:spacing w:val="-4"/>
              </w:rPr>
              <w:t>2024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Классный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B90478">
        <w:trPr>
          <w:trHeight w:val="978"/>
        </w:trPr>
        <w:tc>
          <w:tcPr>
            <w:tcW w:w="9758" w:type="dxa"/>
            <w:gridSpan w:val="4"/>
          </w:tcPr>
          <w:p w:rsidR="00B90478" w:rsidRDefault="00B13734">
            <w:pPr>
              <w:pStyle w:val="TableParagraph"/>
              <w:spacing w:before="319"/>
              <w:ind w:left="122" w:right="1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ДЕТСКИЕ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ОБЪЕДИНЕНИЯ</w:t>
            </w:r>
          </w:p>
        </w:tc>
      </w:tr>
      <w:tr w:rsidR="00B90478">
        <w:trPr>
          <w:trHeight w:val="981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/>
              <w:rPr>
                <w:sz w:val="26"/>
              </w:rPr>
            </w:pPr>
            <w:r>
              <w:rPr>
                <w:sz w:val="26"/>
              </w:rPr>
              <w:t>Подъем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флага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спуск</w:t>
            </w:r>
            <w:r>
              <w:rPr>
                <w:spacing w:val="-11"/>
                <w:sz w:val="26"/>
              </w:rPr>
              <w:t xml:space="preserve"> </w:t>
            </w:r>
            <w:r w:rsidR="003655C0">
              <w:rPr>
                <w:sz w:val="26"/>
              </w:rPr>
              <w:t>флага РФ и РТ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ind w:left="4" w:right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9(знаменн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группа)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2" w:lineRule="auto"/>
              <w:ind w:left="6" w:right="462"/>
            </w:pPr>
            <w:r>
              <w:rPr>
                <w:color w:val="171717"/>
              </w:rPr>
              <w:t>Каждый</w:t>
            </w:r>
            <w:r>
              <w:rPr>
                <w:color w:val="171717"/>
                <w:spacing w:val="-14"/>
              </w:rPr>
              <w:t xml:space="preserve"> </w:t>
            </w:r>
            <w:r>
              <w:rPr>
                <w:color w:val="171717"/>
              </w:rPr>
              <w:t>учебный понедельник и</w:t>
            </w:r>
          </w:p>
          <w:p w:rsidR="00B90478" w:rsidRDefault="00B13734">
            <w:pPr>
              <w:pStyle w:val="TableParagraph"/>
              <w:spacing w:line="248" w:lineRule="exact"/>
              <w:ind w:left="6"/>
            </w:pPr>
            <w:r>
              <w:rPr>
                <w:color w:val="171717"/>
                <w:spacing w:val="-2"/>
              </w:rPr>
              <w:t>пятница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2" w:lineRule="auto"/>
              <w:ind w:left="6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 советник по воспитанию</w:t>
            </w:r>
          </w:p>
        </w:tc>
      </w:tr>
      <w:tr w:rsidR="00B90478">
        <w:trPr>
          <w:trHeight w:val="2229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/>
              <w:rPr>
                <w:sz w:val="26"/>
              </w:rPr>
            </w:pPr>
            <w:r>
              <w:rPr>
                <w:sz w:val="24"/>
              </w:rPr>
              <w:t>Работа детских объединений объединений 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2"/>
                <w:sz w:val="26"/>
              </w:rPr>
              <w:t>:</w:t>
            </w:r>
          </w:p>
          <w:p w:rsidR="00B90478" w:rsidRDefault="00B13734">
            <w:pPr>
              <w:pStyle w:val="TableParagraph"/>
              <w:numPr>
                <w:ilvl w:val="0"/>
                <w:numId w:val="7"/>
              </w:numPr>
              <w:tabs>
                <w:tab w:val="left" w:pos="145"/>
              </w:tabs>
              <w:spacing w:line="275" w:lineRule="exact"/>
              <w:ind w:left="145" w:hanging="13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  <w:p w:rsidR="00B90478" w:rsidRDefault="00B13734">
            <w:pPr>
              <w:pStyle w:val="TableParagraph"/>
              <w:numPr>
                <w:ilvl w:val="0"/>
                <w:numId w:val="7"/>
              </w:numPr>
              <w:tabs>
                <w:tab w:val="left" w:pos="145"/>
              </w:tabs>
              <w:ind w:right="462" w:firstLine="0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инспектора движения (ЮИД)</w:t>
            </w:r>
          </w:p>
          <w:p w:rsidR="00B90478" w:rsidRDefault="00B13734">
            <w:pPr>
              <w:pStyle w:val="TableParagraph"/>
              <w:numPr>
                <w:ilvl w:val="0"/>
                <w:numId w:val="7"/>
              </w:numPr>
              <w:tabs>
                <w:tab w:val="left" w:pos="145"/>
              </w:tabs>
              <w:spacing w:line="264" w:lineRule="exact"/>
              <w:ind w:left="145" w:hanging="138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ind w:left="6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 руководители объединений</w:t>
            </w:r>
          </w:p>
        </w:tc>
      </w:tr>
      <w:tr w:rsidR="00B90478">
        <w:trPr>
          <w:trHeight w:val="1931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 w:right="55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Патриотические акции в 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людям:</w:t>
            </w:r>
          </w:p>
          <w:p w:rsidR="00B90478" w:rsidRDefault="00B13734">
            <w:pPr>
              <w:pStyle w:val="TableParagraph"/>
              <w:ind w:left="7" w:right="376"/>
              <w:jc w:val="both"/>
              <w:rPr>
                <w:sz w:val="24"/>
              </w:rPr>
            </w:pPr>
            <w:r>
              <w:rPr>
                <w:sz w:val="24"/>
              </w:rPr>
              <w:t>- «Окна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Победы», «Цветы ветеранам»,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«Дорогие,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мои, старики!», «Новогодний</w:t>
            </w:r>
          </w:p>
          <w:p w:rsidR="00B90478" w:rsidRDefault="00B13734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подарок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одиноким</w:t>
            </w:r>
            <w:r>
              <w:rPr>
                <w:spacing w:val="-2"/>
                <w:sz w:val="24"/>
              </w:rPr>
              <w:t xml:space="preserve"> людям»,</w:t>
            </w:r>
          </w:p>
          <w:p w:rsidR="00B90478" w:rsidRDefault="00B13734">
            <w:pPr>
              <w:pStyle w:val="TableParagraph"/>
              <w:spacing w:line="264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«Ветеран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живѐт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ind w:left="6" w:right="393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 классный руководитель, советник по воспитанию</w:t>
            </w:r>
          </w:p>
        </w:tc>
      </w:tr>
      <w:tr w:rsidR="00B90478">
        <w:trPr>
          <w:trHeight w:val="1104"/>
        </w:trPr>
        <w:tc>
          <w:tcPr>
            <w:tcW w:w="3236" w:type="dxa"/>
          </w:tcPr>
          <w:p w:rsidR="00B90478" w:rsidRDefault="00B1373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акции: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«Сохрани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«Помоги</w:t>
            </w:r>
          </w:p>
          <w:p w:rsidR="00B90478" w:rsidRDefault="00B13734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птицам», «Бумаге – вторую жизнь»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«Живи,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Земля!»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2" w:lineRule="auto"/>
              <w:ind w:left="6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 классный руководитель</w:t>
            </w:r>
          </w:p>
        </w:tc>
      </w:tr>
      <w:tr w:rsidR="00B90478">
        <w:trPr>
          <w:trHeight w:val="1106"/>
        </w:trPr>
        <w:tc>
          <w:tcPr>
            <w:tcW w:w="3236" w:type="dxa"/>
          </w:tcPr>
          <w:p w:rsidR="00B90478" w:rsidRDefault="00B1373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организации,</w:t>
            </w:r>
          </w:p>
          <w:p w:rsidR="00B90478" w:rsidRDefault="00B13734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оформлении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школьных и внешкольных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7-11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9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ind w:left="6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 советник по воспитанию</w:t>
            </w:r>
          </w:p>
        </w:tc>
      </w:tr>
      <w:tr w:rsidR="00B90478">
        <w:trPr>
          <w:trHeight w:val="978"/>
        </w:trPr>
        <w:tc>
          <w:tcPr>
            <w:tcW w:w="3236" w:type="dxa"/>
          </w:tcPr>
          <w:p w:rsidR="00B90478" w:rsidRDefault="00B1373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воспитанию</w:t>
            </w:r>
          </w:p>
        </w:tc>
      </w:tr>
      <w:tr w:rsidR="00B90478">
        <w:trPr>
          <w:trHeight w:val="981"/>
        </w:trPr>
        <w:tc>
          <w:tcPr>
            <w:tcW w:w="3236" w:type="dxa"/>
          </w:tcPr>
          <w:p w:rsidR="00B90478" w:rsidRDefault="00B1373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воспитанию</w:t>
            </w:r>
          </w:p>
        </w:tc>
      </w:tr>
    </w:tbl>
    <w:p w:rsidR="00B90478" w:rsidRDefault="00B90478">
      <w:pPr>
        <w:spacing w:line="247" w:lineRule="exact"/>
        <w:sectPr w:rsidR="00B90478">
          <w:type w:val="continuous"/>
          <w:pgSz w:w="11920" w:h="16850"/>
          <w:pgMar w:top="1080" w:right="320" w:bottom="280" w:left="1000" w:header="720" w:footer="720" w:gutter="0"/>
          <w:cols w:space="720"/>
        </w:sect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6"/>
        <w:gridCol w:w="1133"/>
        <w:gridCol w:w="2127"/>
        <w:gridCol w:w="3262"/>
      </w:tblGrid>
      <w:tr w:rsidR="00B90478">
        <w:trPr>
          <w:trHeight w:val="1380"/>
        </w:trPr>
        <w:tc>
          <w:tcPr>
            <w:tcW w:w="3236" w:type="dxa"/>
          </w:tcPr>
          <w:p w:rsidR="00B90478" w:rsidRDefault="00B13734">
            <w:pPr>
              <w:pStyle w:val="TableParagraph"/>
              <w:spacing w:line="237" w:lineRule="auto"/>
              <w:ind w:left="7" w:right="-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Общероссийской общественно -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  <w:p w:rsidR="00B90478" w:rsidRDefault="00B13734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9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9" w:lineRule="exact"/>
              <w:ind w:left="6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воспитанию</w:t>
            </w:r>
          </w:p>
        </w:tc>
      </w:tr>
      <w:tr w:rsidR="00B90478">
        <w:trPr>
          <w:trHeight w:val="978"/>
        </w:trPr>
        <w:tc>
          <w:tcPr>
            <w:tcW w:w="3236" w:type="dxa"/>
          </w:tcPr>
          <w:p w:rsidR="00B90478" w:rsidRDefault="00B1373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советник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воспитанию</w:t>
            </w:r>
          </w:p>
        </w:tc>
      </w:tr>
      <w:tr w:rsidR="00B90478">
        <w:trPr>
          <w:trHeight w:val="981"/>
        </w:trPr>
        <w:tc>
          <w:tcPr>
            <w:tcW w:w="9758" w:type="dxa"/>
            <w:gridSpan w:val="4"/>
          </w:tcPr>
          <w:p w:rsidR="00B90478" w:rsidRDefault="00B90478">
            <w:pPr>
              <w:pStyle w:val="TableParagraph"/>
              <w:ind w:left="0"/>
              <w:rPr>
                <w:b/>
                <w:sz w:val="28"/>
              </w:rPr>
            </w:pPr>
          </w:p>
          <w:p w:rsidR="00B90478" w:rsidRDefault="00B13734">
            <w:pPr>
              <w:pStyle w:val="TableParagraph"/>
              <w:ind w:left="122" w:right="1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«ШКОЛА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ТЕРРИТОРИЯ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ЗДОРОВЬЯ»</w:t>
            </w:r>
          </w:p>
        </w:tc>
      </w:tr>
      <w:tr w:rsidR="00B90478">
        <w:trPr>
          <w:trHeight w:val="978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 w:right="10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школьного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клуба 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Руководитель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клуба</w:t>
            </w:r>
          </w:p>
        </w:tc>
      </w:tr>
      <w:tr w:rsidR="00B90478">
        <w:trPr>
          <w:trHeight w:val="981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 w:right="17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здоровом теле здоровый дух!»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8" w:lineRule="exact"/>
              <w:ind w:left="6"/>
            </w:pPr>
            <w:r>
              <w:t>Сентябрь,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2024</w:t>
            </w:r>
          </w:p>
          <w:p w:rsidR="00B90478" w:rsidRDefault="00B13734">
            <w:pPr>
              <w:pStyle w:val="TableParagraph"/>
              <w:spacing w:line="252" w:lineRule="exact"/>
              <w:ind w:left="6"/>
            </w:pPr>
            <w:r>
              <w:t>Май,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ind w:left="6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ВР, учитель</w:t>
            </w:r>
            <w:r>
              <w:rPr>
                <w:spacing w:val="-7"/>
              </w:rPr>
              <w:t xml:space="preserve"> </w:t>
            </w:r>
            <w:r>
              <w:t>физической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</w:tr>
      <w:tr w:rsidR="00B90478">
        <w:trPr>
          <w:trHeight w:val="1103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 w:right="17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психологического тестирования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7-11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52" w:lineRule="exact"/>
              <w:ind w:left="6"/>
            </w:pPr>
            <w:r>
              <w:rPr>
                <w:spacing w:val="-2"/>
              </w:rPr>
              <w:t>Сентябрь-октябрь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ind w:left="6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</w:t>
            </w:r>
          </w:p>
        </w:tc>
      </w:tr>
    </w:tbl>
    <w:p w:rsidR="00B90478" w:rsidRDefault="00B90478">
      <w:pPr>
        <w:sectPr w:rsidR="00B90478">
          <w:type w:val="continuous"/>
          <w:pgSz w:w="11920" w:h="16850"/>
          <w:pgMar w:top="1080" w:right="320" w:bottom="280" w:left="1000" w:header="720" w:footer="720" w:gutter="0"/>
          <w:cols w:space="720"/>
        </w:sect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6"/>
        <w:gridCol w:w="1133"/>
        <w:gridCol w:w="2127"/>
        <w:gridCol w:w="3262"/>
      </w:tblGrid>
      <w:tr w:rsidR="00B90478">
        <w:trPr>
          <w:trHeight w:val="1103"/>
        </w:trPr>
        <w:tc>
          <w:tcPr>
            <w:tcW w:w="3236" w:type="dxa"/>
          </w:tcPr>
          <w:p w:rsidR="00B90478" w:rsidRDefault="00B13734">
            <w:pPr>
              <w:pStyle w:val="TableParagraph"/>
              <w:spacing w:line="237" w:lineRule="auto"/>
              <w:ind w:left="7" w:right="40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врачом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педиатром с целью беседы о здоровом</w:t>
            </w:r>
          </w:p>
          <w:p w:rsidR="00B90478" w:rsidRDefault="00B13734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образе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 употребления ПАВ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7-11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9" w:lineRule="exact"/>
              <w:ind w:left="6"/>
            </w:pPr>
            <w:r>
              <w:rPr>
                <w:spacing w:val="-2"/>
              </w:rPr>
              <w:t>02.12.2024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9" w:lineRule="exact"/>
              <w:ind w:left="6"/>
            </w:pPr>
            <w:r>
              <w:t>Заместитель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B90478">
        <w:trPr>
          <w:trHeight w:val="3864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 w:right="94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Организация профилактических</w:t>
            </w:r>
          </w:p>
          <w:p w:rsidR="00B90478" w:rsidRDefault="00B13734">
            <w:pPr>
              <w:pStyle w:val="TableParagraph"/>
              <w:ind w:left="7" w:right="173"/>
              <w:rPr>
                <w:sz w:val="24"/>
              </w:rPr>
            </w:pPr>
            <w:r>
              <w:rPr>
                <w:sz w:val="24"/>
              </w:rPr>
              <w:t>бесед и внеклассных мероприятий,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посвящѐнных организации здорового </w:t>
            </w:r>
            <w:r>
              <w:rPr>
                <w:spacing w:val="-2"/>
                <w:sz w:val="24"/>
              </w:rPr>
              <w:t>питания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школьников;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B90478" w:rsidRDefault="00B13734">
            <w:pPr>
              <w:pStyle w:val="TableParagraph"/>
              <w:ind w:left="7" w:right="604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здорового </w:t>
            </w:r>
            <w:r>
              <w:rPr>
                <w:spacing w:val="-2"/>
                <w:sz w:val="24"/>
              </w:rPr>
              <w:t>образа</w:t>
            </w:r>
          </w:p>
          <w:p w:rsidR="00B90478" w:rsidRDefault="00B13734">
            <w:pPr>
              <w:pStyle w:val="TableParagraph"/>
              <w:ind w:left="7" w:right="944"/>
              <w:rPr>
                <w:sz w:val="24"/>
              </w:rPr>
            </w:pPr>
            <w:r>
              <w:rPr>
                <w:sz w:val="24"/>
              </w:rPr>
              <w:t>жизни;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привычках, полезных и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вредных;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  <w:p w:rsidR="00B90478" w:rsidRDefault="00B13734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школьника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планам классных руководителей)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9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9" w:lineRule="exact"/>
              <w:ind w:left="6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B90478">
        <w:trPr>
          <w:trHeight w:val="981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 w:right="302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рисунков, выпуск стенгазет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«Быть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 это здорово!»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9" w:lineRule="exact"/>
              <w:ind w:left="6"/>
            </w:pPr>
            <w:r>
              <w:t>Май,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ind w:left="6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 классные руководители</w:t>
            </w:r>
          </w:p>
        </w:tc>
      </w:tr>
      <w:tr w:rsidR="00B90478">
        <w:trPr>
          <w:trHeight w:val="978"/>
        </w:trPr>
        <w:tc>
          <w:tcPr>
            <w:tcW w:w="3236" w:type="dxa"/>
          </w:tcPr>
          <w:p w:rsidR="00B90478" w:rsidRDefault="00B1373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экологической опасности»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Апрель,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2" w:lineRule="auto"/>
              <w:ind w:left="6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 классные руководители</w:t>
            </w:r>
          </w:p>
        </w:tc>
      </w:tr>
      <w:tr w:rsidR="00B90478">
        <w:trPr>
          <w:trHeight w:val="1382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рамках комплексной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оперативно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профилактической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  <w:p w:rsidR="00B90478" w:rsidRDefault="00B13734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9" w:lineRule="exact"/>
              <w:ind w:left="6"/>
            </w:pPr>
            <w:r>
              <w:t>Апрель,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ind w:left="6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ВР, классные руководители</w:t>
            </w:r>
          </w:p>
        </w:tc>
      </w:tr>
      <w:tr w:rsidR="00B90478">
        <w:trPr>
          <w:trHeight w:val="978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экологических акциях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 уровней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B90478">
        <w:trPr>
          <w:trHeight w:val="981"/>
        </w:trPr>
        <w:tc>
          <w:tcPr>
            <w:tcW w:w="9758" w:type="dxa"/>
            <w:gridSpan w:val="4"/>
          </w:tcPr>
          <w:p w:rsidR="00B90478" w:rsidRDefault="00B13734">
            <w:pPr>
              <w:pStyle w:val="TableParagraph"/>
              <w:spacing w:before="272"/>
              <w:ind w:left="122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</w:t>
            </w:r>
          </w:p>
        </w:tc>
      </w:tr>
    </w:tbl>
    <w:p w:rsidR="00B90478" w:rsidRDefault="00B90478">
      <w:pPr>
        <w:spacing w:line="247" w:lineRule="exact"/>
        <w:sectPr w:rsidR="00B90478">
          <w:type w:val="continuous"/>
          <w:pgSz w:w="11920" w:h="16850"/>
          <w:pgMar w:top="1080" w:right="320" w:bottom="280" w:left="1000" w:header="720" w:footer="720" w:gutter="0"/>
          <w:cols w:space="720"/>
        </w:sectPr>
      </w:pPr>
    </w:p>
    <w:tbl>
      <w:tblPr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6"/>
        <w:gridCol w:w="1133"/>
        <w:gridCol w:w="2127"/>
        <w:gridCol w:w="3262"/>
      </w:tblGrid>
      <w:tr w:rsidR="00B90478">
        <w:trPr>
          <w:trHeight w:val="981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 w:right="49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экскурсии в 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9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9" w:lineRule="exact"/>
              <w:ind w:left="6"/>
            </w:pPr>
            <w:r>
              <w:t>Учителя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предметники</w:t>
            </w:r>
          </w:p>
        </w:tc>
      </w:tr>
      <w:tr w:rsidR="00B90478">
        <w:trPr>
          <w:trHeight w:val="1380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выставок, музеев, кинотеатра и др.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(по планам</w:t>
            </w:r>
          </w:p>
          <w:p w:rsidR="00B90478" w:rsidRDefault="00B13734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руководителей)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B90478">
        <w:trPr>
          <w:trHeight w:val="978"/>
        </w:trPr>
        <w:tc>
          <w:tcPr>
            <w:tcW w:w="9758" w:type="dxa"/>
            <w:gridSpan w:val="4"/>
          </w:tcPr>
          <w:p w:rsidR="00B90478" w:rsidRDefault="00B13734">
            <w:pPr>
              <w:pStyle w:val="TableParagraph"/>
              <w:spacing w:before="319"/>
              <w:ind w:left="122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ШКОЛЬНЫЕ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МЕДИА</w:t>
            </w:r>
          </w:p>
        </w:tc>
      </w:tr>
      <w:tr w:rsidR="00B90478">
        <w:trPr>
          <w:trHeight w:val="981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классных, школьных и внешкольных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9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9" w:lineRule="exact"/>
              <w:ind w:left="6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B90478">
        <w:trPr>
          <w:trHeight w:val="1656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информации о проведенных мероприятиях на сайте МБОУ «Елховская СОШ» в официальной группы школы</w:t>
            </w:r>
          </w:p>
          <w:p w:rsidR="00B90478" w:rsidRDefault="00B13734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VK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B90478">
        <w:trPr>
          <w:trHeight w:val="1103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 w:right="986"/>
              <w:rPr>
                <w:sz w:val="24"/>
              </w:rPr>
            </w:pPr>
            <w:r>
              <w:rPr>
                <w:sz w:val="24"/>
              </w:rPr>
              <w:lastRenderedPageBreak/>
              <w:t>Съемка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</w:t>
            </w:r>
            <w:r>
              <w:rPr>
                <w:spacing w:val="-2"/>
                <w:sz w:val="24"/>
              </w:rPr>
              <w:t>видеороликов,</w:t>
            </w:r>
          </w:p>
          <w:p w:rsidR="00B90478" w:rsidRDefault="00B13734">
            <w:pPr>
              <w:pStyle w:val="TableParagraph"/>
              <w:spacing w:line="270" w:lineRule="atLeast"/>
              <w:ind w:left="7" w:right="40"/>
            </w:pPr>
            <w:r>
              <w:rPr>
                <w:sz w:val="24"/>
              </w:rPr>
              <w:t>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знаменательным датам и </w:t>
            </w:r>
            <w:r>
              <w:t>значимым событиям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B90478">
        <w:trPr>
          <w:trHeight w:val="981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конкурсах, организуемых в школьной группе VK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6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6" w:lineRule="exact"/>
              <w:ind w:left="6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B90478">
        <w:trPr>
          <w:trHeight w:val="978"/>
        </w:trPr>
        <w:tc>
          <w:tcPr>
            <w:tcW w:w="9758" w:type="dxa"/>
            <w:gridSpan w:val="4"/>
          </w:tcPr>
          <w:p w:rsidR="00B90478" w:rsidRDefault="00B13734">
            <w:pPr>
              <w:pStyle w:val="TableParagraph"/>
              <w:spacing w:before="319"/>
              <w:ind w:left="122" w:right="1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ТОЧКА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РОСТА</w:t>
            </w:r>
          </w:p>
        </w:tc>
      </w:tr>
      <w:tr w:rsidR="00B90478">
        <w:trPr>
          <w:trHeight w:val="3864"/>
        </w:trPr>
        <w:tc>
          <w:tcPr>
            <w:tcW w:w="3236" w:type="dxa"/>
          </w:tcPr>
          <w:p w:rsidR="00B90478" w:rsidRDefault="00B13734">
            <w:pPr>
              <w:pStyle w:val="TableParagraph"/>
              <w:ind w:left="7" w:right="4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цифрового и гуманитарного профилей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МБОУ «Елховская СОШ»</w:t>
            </w:r>
            <w:r>
              <w:rPr>
                <w:sz w:val="24"/>
              </w:rPr>
              <w:t xml:space="preserve"> реализует 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через урочную и внеурочную деятельности (в рамках</w:t>
            </w:r>
          </w:p>
          <w:p w:rsidR="00B90478" w:rsidRDefault="00B1373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  <w:p w:rsidR="00B90478" w:rsidRDefault="00B13734">
            <w:pPr>
              <w:pStyle w:val="TableParagraph"/>
              <w:ind w:left="7" w:right="48"/>
              <w:rPr>
                <w:sz w:val="24"/>
              </w:rPr>
            </w:pPr>
            <w:r>
              <w:rPr>
                <w:sz w:val="24"/>
              </w:rPr>
              <w:t>внеурочной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 и 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мероприятий естественно – научной деятельности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133" w:type="dxa"/>
          </w:tcPr>
          <w:p w:rsidR="00B90478" w:rsidRDefault="00B1373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5-11</w:t>
            </w:r>
          </w:p>
        </w:tc>
        <w:tc>
          <w:tcPr>
            <w:tcW w:w="2127" w:type="dxa"/>
          </w:tcPr>
          <w:p w:rsidR="00B90478" w:rsidRDefault="00B13734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3262" w:type="dxa"/>
          </w:tcPr>
          <w:p w:rsidR="00B90478" w:rsidRDefault="00B13734">
            <w:pPr>
              <w:pStyle w:val="TableParagraph"/>
              <w:spacing w:line="242" w:lineRule="auto"/>
              <w:ind w:left="6"/>
            </w:pPr>
            <w:r>
              <w:t>Заместитель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УВР,</w:t>
            </w:r>
            <w:r>
              <w:rPr>
                <w:spacing w:val="-9"/>
              </w:rPr>
              <w:t xml:space="preserve"> </w:t>
            </w:r>
            <w:r>
              <w:t>учителя</w:t>
            </w:r>
            <w:r>
              <w:rPr>
                <w:spacing w:val="-9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предметники</w:t>
            </w:r>
          </w:p>
        </w:tc>
      </w:tr>
    </w:tbl>
    <w:p w:rsidR="00B90478" w:rsidRDefault="00B90478">
      <w:pPr>
        <w:spacing w:line="242" w:lineRule="auto"/>
        <w:sectPr w:rsidR="00B90478">
          <w:type w:val="continuous"/>
          <w:pgSz w:w="11920" w:h="16850"/>
          <w:pgMar w:top="1080" w:right="320" w:bottom="280" w:left="1000" w:header="720" w:footer="720" w:gutter="0"/>
          <w:cols w:space="720"/>
        </w:sectPr>
      </w:pPr>
    </w:p>
    <w:p w:rsidR="00B90478" w:rsidRDefault="00B90478">
      <w:pPr>
        <w:spacing w:before="4"/>
        <w:rPr>
          <w:b/>
          <w:sz w:val="17"/>
        </w:rPr>
      </w:pPr>
    </w:p>
    <w:sectPr w:rsidR="00B90478">
      <w:pgSz w:w="11920" w:h="16850"/>
      <w:pgMar w:top="1940" w:right="32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FF7" w:rsidRDefault="00940FF7">
      <w:r>
        <w:separator/>
      </w:r>
    </w:p>
  </w:endnote>
  <w:endnote w:type="continuationSeparator" w:id="0">
    <w:p w:rsidR="00940FF7" w:rsidRDefault="00940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FF7" w:rsidRDefault="00940FF7">
      <w:r>
        <w:separator/>
      </w:r>
    </w:p>
  </w:footnote>
  <w:footnote w:type="continuationSeparator" w:id="0">
    <w:p w:rsidR="00940FF7" w:rsidRDefault="00940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5E306ED"/>
    <w:multiLevelType w:val="multilevel"/>
    <w:tmpl w:val="B5E306ED"/>
    <w:lvl w:ilvl="0">
      <w:numFmt w:val="bullet"/>
      <w:lvlText w:val="-"/>
      <w:lvlJc w:val="left"/>
      <w:pPr>
        <w:ind w:left="35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46" w:hanging="13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33" w:hanging="1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19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06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93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79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66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52" w:hanging="137"/>
      </w:pPr>
      <w:rPr>
        <w:rFonts w:hint="default"/>
        <w:lang w:val="ru-RU" w:eastAsia="en-US" w:bidi="ar-SA"/>
      </w:rPr>
    </w:lvl>
  </w:abstractNum>
  <w:abstractNum w:abstractNumId="1" w15:restartNumberingAfterBreak="0">
    <w:nsid w:val="BF205925"/>
    <w:multiLevelType w:val="multilevel"/>
    <w:tmpl w:val="BF205925"/>
    <w:lvl w:ilvl="0">
      <w:numFmt w:val="bullet"/>
      <w:lvlText w:val="-"/>
      <w:lvlJc w:val="left"/>
      <w:pPr>
        <w:ind w:left="11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33" w:hanging="34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47" w:hanging="3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61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74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0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15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29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CF092B84"/>
    <w:multiLevelType w:val="multilevel"/>
    <w:tmpl w:val="CF092B84"/>
    <w:lvl w:ilvl="0">
      <w:numFmt w:val="bullet"/>
      <w:lvlText w:val="-"/>
      <w:lvlJc w:val="left"/>
      <w:pPr>
        <w:ind w:left="25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59" w:hanging="13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59" w:hanging="1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59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58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58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58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57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57" w:hanging="137"/>
      </w:pPr>
      <w:rPr>
        <w:rFonts w:hint="default"/>
        <w:lang w:val="ru-RU" w:eastAsia="en-US" w:bidi="ar-SA"/>
      </w:rPr>
    </w:lvl>
  </w:abstractNum>
  <w:abstractNum w:abstractNumId="3" w15:restartNumberingAfterBreak="0">
    <w:nsid w:val="0053208E"/>
    <w:multiLevelType w:val="multilevel"/>
    <w:tmpl w:val="0053208E"/>
    <w:lvl w:ilvl="0">
      <w:numFmt w:val="bullet"/>
      <w:lvlText w:val="-"/>
      <w:lvlJc w:val="left"/>
      <w:pPr>
        <w:ind w:left="11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33" w:hanging="13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47" w:hanging="1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61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74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8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02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15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29" w:hanging="137"/>
      </w:pPr>
      <w:rPr>
        <w:rFonts w:hint="default"/>
        <w:lang w:val="ru-RU" w:eastAsia="en-US" w:bidi="ar-SA"/>
      </w:rPr>
    </w:lvl>
  </w:abstractNum>
  <w:abstractNum w:abstractNumId="4" w15:restartNumberingAfterBreak="0">
    <w:nsid w:val="03D62ECE"/>
    <w:multiLevelType w:val="multilevel"/>
    <w:tmpl w:val="03D62ECE"/>
    <w:lvl w:ilvl="0">
      <w:numFmt w:val="bullet"/>
      <w:lvlText w:val="-"/>
      <w:lvlJc w:val="left"/>
      <w:pPr>
        <w:ind w:left="7" w:hanging="20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322" w:hanging="20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45" w:hanging="2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7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0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13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35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58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0" w:hanging="200"/>
      </w:pPr>
      <w:rPr>
        <w:rFonts w:hint="default"/>
        <w:lang w:val="ru-RU" w:eastAsia="en-US" w:bidi="ar-SA"/>
      </w:rPr>
    </w:lvl>
  </w:abstractNum>
  <w:abstractNum w:abstractNumId="5" w15:restartNumberingAfterBreak="0">
    <w:nsid w:val="25B654F3"/>
    <w:multiLevelType w:val="multilevel"/>
    <w:tmpl w:val="25B654F3"/>
    <w:lvl w:ilvl="0">
      <w:numFmt w:val="bullet"/>
      <w:lvlText w:val="-"/>
      <w:lvlJc w:val="left"/>
      <w:pPr>
        <w:ind w:left="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22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45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9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1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3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59ADCABA"/>
    <w:multiLevelType w:val="multilevel"/>
    <w:tmpl w:val="59ADCABA"/>
    <w:lvl w:ilvl="0">
      <w:numFmt w:val="bullet"/>
      <w:lvlText w:val="-"/>
      <w:lvlJc w:val="left"/>
      <w:pPr>
        <w:ind w:left="25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59" w:hanging="13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59" w:hanging="1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59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58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58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58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57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57" w:hanging="13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90478"/>
    <w:rsid w:val="002916EA"/>
    <w:rsid w:val="003655C0"/>
    <w:rsid w:val="004C617C"/>
    <w:rsid w:val="005E0F89"/>
    <w:rsid w:val="00940FF7"/>
    <w:rsid w:val="00B13734"/>
    <w:rsid w:val="00B56ADF"/>
    <w:rsid w:val="00B90478"/>
    <w:rsid w:val="00CE2210"/>
    <w:rsid w:val="058A5E9A"/>
    <w:rsid w:val="0626468B"/>
    <w:rsid w:val="12B81741"/>
    <w:rsid w:val="13704151"/>
    <w:rsid w:val="1CCB71EF"/>
    <w:rsid w:val="22803FAB"/>
    <w:rsid w:val="283C7373"/>
    <w:rsid w:val="2FC24530"/>
    <w:rsid w:val="384E27F1"/>
    <w:rsid w:val="3D876102"/>
    <w:rsid w:val="4DC40B83"/>
    <w:rsid w:val="55B837B6"/>
    <w:rsid w:val="577C7118"/>
    <w:rsid w:val="654773D6"/>
    <w:rsid w:val="6A6633A1"/>
    <w:rsid w:val="6BAB17C3"/>
    <w:rsid w:val="6CE62195"/>
    <w:rsid w:val="6DA027EF"/>
    <w:rsid w:val="750C6F58"/>
    <w:rsid w:val="75EF7598"/>
    <w:rsid w:val="77C5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2C9EFD-9B25-484C-A0C4-CEF25F85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4"/>
      <w:szCs w:val="4"/>
    </w:rPr>
  </w:style>
  <w:style w:type="paragraph" w:styleId="a4">
    <w:name w:val="Title"/>
    <w:basedOn w:val="a"/>
    <w:uiPriority w:val="1"/>
    <w:qFormat/>
    <w:pPr>
      <w:ind w:left="1176" w:right="725"/>
      <w:jc w:val="center"/>
    </w:pPr>
    <w:rPr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19</Pages>
  <Words>3428</Words>
  <Characters>19542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6</cp:revision>
  <dcterms:created xsi:type="dcterms:W3CDTF">2024-11-08T10:52:00Z</dcterms:created>
  <dcterms:modified xsi:type="dcterms:W3CDTF">2024-11-09T06:26:00Z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2024-11-08T00:00:00Z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1049-12.2.0.18607</vt:lpwstr>
  </property>
  <property fmtid="{D5CDD505-2E9C-101B-9397-08002B2CF9AE}" pid="7" name="ICV">
    <vt:lpwstr>D1FF3C4C0839448C91723D2C83F1716F_12</vt:lpwstr>
  </property>
</Properties>
</file>